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CDE92" w14:textId="723C0E61" w:rsidR="0077674B" w:rsidRDefault="00C1224D" w:rsidP="00C17938">
      <w:pPr>
        <w:pStyle w:val="BodyText"/>
        <w:spacing w:before="0" w:line="240" w:lineRule="auto"/>
      </w:pPr>
      <w:r>
        <w:t>June</w:t>
      </w:r>
      <w:r w:rsidR="00396E96">
        <w:t xml:space="preserve"> 2023</w:t>
      </w:r>
    </w:p>
    <w:p w14:paraId="4B7383F7" w14:textId="1B22E72F" w:rsidR="00B807AF" w:rsidRPr="00B807AF" w:rsidRDefault="00E96FC0" w:rsidP="00044831">
      <w:pPr>
        <w:pStyle w:val="Title"/>
        <w:spacing w:after="240"/>
      </w:pPr>
      <w:r w:rsidRPr="009D3DDE">
        <w:rPr>
          <w:noProof/>
          <w:sz w:val="56"/>
        </w:rPr>
        <w:drawing>
          <wp:anchor distT="0" distB="0" distL="114300" distR="114300" simplePos="0" relativeHeight="251679744" behindDoc="1" locked="1" layoutInCell="1" allowOverlap="1" wp14:anchorId="1131878B" wp14:editId="29EB2AA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034665" cy="2109470"/>
            <wp:effectExtent l="0" t="0" r="0" b="5080"/>
            <wp:wrapNone/>
            <wp:docPr id="53" name="MWCircles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1094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96" w:rsidRPr="009D3DDE">
        <w:rPr>
          <w:sz w:val="56"/>
        </w:rPr>
        <w:t>M418 Water Main Improvement Works</w:t>
      </w:r>
    </w:p>
    <w:p w14:paraId="41C69540" w14:textId="2C71939E" w:rsidR="00396E96" w:rsidRPr="009D3DDE" w:rsidRDefault="00C1224D" w:rsidP="00396E96">
      <w:pPr>
        <w:pStyle w:val="Subtitle"/>
        <w:spacing w:after="240"/>
        <w:rPr>
          <w:sz w:val="28"/>
        </w:rPr>
      </w:pPr>
      <w:r w:rsidRPr="009D3DDE">
        <w:rPr>
          <w:sz w:val="28"/>
        </w:rPr>
        <w:t xml:space="preserve">Settlers Run, Botanic Ridge – Divide </w:t>
      </w:r>
      <w:r w:rsidR="000F12D3" w:rsidRPr="009D3DDE">
        <w:rPr>
          <w:sz w:val="28"/>
        </w:rPr>
        <w:t xml:space="preserve">and Air </w:t>
      </w:r>
      <w:r w:rsidRPr="009D3DDE">
        <w:rPr>
          <w:sz w:val="28"/>
        </w:rPr>
        <w:t>Valve works</w:t>
      </w:r>
    </w:p>
    <w:p w14:paraId="5579BA3B" w14:textId="1FB52CDE" w:rsidR="00044831" w:rsidRDefault="00396E96" w:rsidP="00E2210A">
      <w:pPr>
        <w:pStyle w:val="ListBullet"/>
        <w:numPr>
          <w:ilvl w:val="0"/>
          <w:numId w:val="0"/>
        </w:numPr>
        <w:spacing w:line="276" w:lineRule="auto"/>
      </w:pPr>
      <w:r w:rsidRPr="00E2210A">
        <w:rPr>
          <w:sz w:val="22"/>
          <w:szCs w:val="22"/>
        </w:rPr>
        <w:t xml:space="preserve">In Melbourne, water is essential to our way of life. Today, clean, affordable water is readily available to our homes and businesses whenever we need it. </w:t>
      </w:r>
      <w:r w:rsidRPr="00E2210A">
        <w:rPr>
          <w:sz w:val="22"/>
        </w:rPr>
        <w:t xml:space="preserve">Running from Beaconsfield to Langwarrin, </w:t>
      </w:r>
      <w:r w:rsidRPr="00E2210A">
        <w:rPr>
          <w:rStyle w:val="normaltextrun"/>
          <w:rFonts w:cs="Segoe UI"/>
          <w:sz w:val="22"/>
          <w:szCs w:val="22"/>
        </w:rPr>
        <w:t>the M418</w:t>
      </w:r>
      <w:r w:rsidR="000F0F1F" w:rsidRPr="00E2210A">
        <w:rPr>
          <w:rStyle w:val="normaltextrun"/>
          <w:rFonts w:cs="Segoe UI"/>
          <w:sz w:val="22"/>
          <w:szCs w:val="22"/>
        </w:rPr>
        <w:t xml:space="preserve"> water main </w:t>
      </w:r>
      <w:r w:rsidRPr="00E2210A">
        <w:rPr>
          <w:rStyle w:val="normaltextrun"/>
          <w:rFonts w:cs="Segoe UI"/>
          <w:sz w:val="22"/>
          <w:szCs w:val="22"/>
        </w:rPr>
        <w:t xml:space="preserve">is integral to the water supply for the Mornington Peninsula area. </w:t>
      </w:r>
    </w:p>
    <w:p w14:paraId="562FFBBA" w14:textId="1FBF7E61" w:rsidR="00044831" w:rsidRDefault="00044831" w:rsidP="00E2210A">
      <w:pPr>
        <w:pStyle w:val="Heading2"/>
        <w:spacing w:line="276" w:lineRule="auto"/>
      </w:pPr>
      <w:r w:rsidRPr="00E14A7C">
        <w:rPr>
          <w:color w:val="00428B"/>
        </w:rPr>
        <w:t>What are we doing?</w:t>
      </w:r>
    </w:p>
    <w:p w14:paraId="07042E35" w14:textId="16CCAD4C" w:rsidR="00044831" w:rsidRDefault="00396E96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 w:rsidRPr="00E2210A">
        <w:rPr>
          <w:sz w:val="22"/>
        </w:rPr>
        <w:t xml:space="preserve">To protect and enhance the M418 water main, </w:t>
      </w:r>
      <w:r w:rsidR="005454F9">
        <w:rPr>
          <w:sz w:val="22"/>
        </w:rPr>
        <w:t xml:space="preserve">we need to install </w:t>
      </w:r>
      <w:r w:rsidRPr="00E2210A">
        <w:rPr>
          <w:sz w:val="22"/>
        </w:rPr>
        <w:t>1 divide</w:t>
      </w:r>
      <w:r w:rsidR="005454F9">
        <w:rPr>
          <w:sz w:val="22"/>
        </w:rPr>
        <w:t xml:space="preserve"> and 2</w:t>
      </w:r>
      <w:r w:rsidR="00F25E39">
        <w:rPr>
          <w:sz w:val="22"/>
        </w:rPr>
        <w:t xml:space="preserve"> air</w:t>
      </w:r>
      <w:r w:rsidRPr="00E2210A">
        <w:rPr>
          <w:sz w:val="22"/>
        </w:rPr>
        <w:t xml:space="preserve"> valve</w:t>
      </w:r>
      <w:r w:rsidR="005454F9">
        <w:rPr>
          <w:sz w:val="22"/>
        </w:rPr>
        <w:t>s</w:t>
      </w:r>
      <w:r w:rsidRPr="00E2210A">
        <w:rPr>
          <w:sz w:val="22"/>
        </w:rPr>
        <w:t xml:space="preserve"> across the water main in </w:t>
      </w:r>
      <w:r w:rsidR="00C1224D">
        <w:rPr>
          <w:sz w:val="22"/>
        </w:rPr>
        <w:t>Settler Run, Botanic Ridge.</w:t>
      </w:r>
      <w:r w:rsidR="0086097D" w:rsidRPr="00E2210A">
        <w:rPr>
          <w:sz w:val="22"/>
        </w:rPr>
        <w:t xml:space="preserve"> </w:t>
      </w:r>
      <w:r w:rsidR="006A354E" w:rsidRPr="00E2210A">
        <w:rPr>
          <w:sz w:val="22"/>
        </w:rPr>
        <w:t xml:space="preserve">Works </w:t>
      </w:r>
      <w:r w:rsidR="0086097D" w:rsidRPr="00E2210A">
        <w:rPr>
          <w:sz w:val="22"/>
        </w:rPr>
        <w:t xml:space="preserve">will require machinery to dig an area to expose the main and install the new </w:t>
      </w:r>
      <w:r w:rsidR="005454F9">
        <w:rPr>
          <w:sz w:val="22"/>
        </w:rPr>
        <w:t xml:space="preserve">air and </w:t>
      </w:r>
      <w:r w:rsidR="0086097D" w:rsidRPr="00E2210A">
        <w:rPr>
          <w:sz w:val="22"/>
        </w:rPr>
        <w:t>divide</w:t>
      </w:r>
      <w:r w:rsidR="005454F9">
        <w:rPr>
          <w:sz w:val="22"/>
        </w:rPr>
        <w:t xml:space="preserve"> valves</w:t>
      </w:r>
      <w:r w:rsidR="00C1224D">
        <w:rPr>
          <w:sz w:val="22"/>
        </w:rPr>
        <w:t xml:space="preserve">. Before the new divide valve can be installed, the water main needs to be drained. As the timing of these works are critical, </w:t>
      </w:r>
      <w:r w:rsidR="00F25E39">
        <w:rPr>
          <w:sz w:val="22"/>
        </w:rPr>
        <w:t xml:space="preserve">the draining of the water main </w:t>
      </w:r>
      <w:r w:rsidR="00C1224D">
        <w:rPr>
          <w:sz w:val="22"/>
        </w:rPr>
        <w:t>will require overnight works</w:t>
      </w:r>
      <w:r w:rsidR="00F25E39">
        <w:rPr>
          <w:sz w:val="22"/>
        </w:rPr>
        <w:t xml:space="preserve"> </w:t>
      </w:r>
      <w:r w:rsidR="003C4D75">
        <w:rPr>
          <w:sz w:val="22"/>
        </w:rPr>
        <w:t xml:space="preserve">over </w:t>
      </w:r>
      <w:r w:rsidR="00F25E39">
        <w:rPr>
          <w:sz w:val="22"/>
        </w:rPr>
        <w:t>three days</w:t>
      </w:r>
      <w:r w:rsidR="00C1224D">
        <w:rPr>
          <w:sz w:val="22"/>
        </w:rPr>
        <w:t>.</w:t>
      </w:r>
      <w:r w:rsidR="005454F9">
        <w:rPr>
          <w:sz w:val="22"/>
        </w:rPr>
        <w:t xml:space="preserve"> This will not impact water supply to the community.</w:t>
      </w:r>
    </w:p>
    <w:p w14:paraId="25A028C4" w14:textId="6DD64F67" w:rsidR="00897FD1" w:rsidRPr="00897FD1" w:rsidRDefault="00897FD1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 w:rsidRPr="00B02A67">
        <w:rPr>
          <w:b/>
          <w:color w:val="00428A"/>
          <w:sz w:val="24"/>
          <w:szCs w:val="24"/>
        </w:rPr>
        <w:t>Location of Works</w:t>
      </w:r>
    </w:p>
    <w:p w14:paraId="3F27D755" w14:textId="51B10A31" w:rsidR="003B5878" w:rsidRDefault="003B5878" w:rsidP="003B5878">
      <w:pPr>
        <w:pStyle w:val="ListBullet"/>
        <w:numPr>
          <w:ilvl w:val="0"/>
          <w:numId w:val="0"/>
        </w:numPr>
        <w:spacing w:line="276" w:lineRule="auto"/>
        <w:ind w:left="284" w:hanging="284"/>
        <w:rPr>
          <w:sz w:val="22"/>
          <w:szCs w:val="22"/>
        </w:rPr>
      </w:pPr>
      <w:r w:rsidRPr="00E32269">
        <w:rPr>
          <w:noProof/>
          <w:color w:val="221F1F"/>
          <w:sz w:val="18"/>
          <w:szCs w:val="18"/>
        </w:rPr>
        <w:drawing>
          <wp:anchor distT="0" distB="0" distL="114300" distR="114300" simplePos="0" relativeHeight="251681792" behindDoc="1" locked="0" layoutInCell="1" allowOverlap="1" wp14:anchorId="69F927FA" wp14:editId="14EB0515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861050" cy="2880995"/>
            <wp:effectExtent l="0" t="0" r="6350" b="0"/>
            <wp:wrapTight wrapText="bothSides">
              <wp:wrapPolygon edited="0">
                <wp:start x="0" y="0"/>
                <wp:lineTo x="0" y="21424"/>
                <wp:lineTo x="21553" y="21424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69" w:rsidRPr="00E2210A">
        <w:rPr>
          <w:b/>
          <w:sz w:val="22"/>
          <w:szCs w:val="22"/>
        </w:rPr>
        <w:t>Settlers Run, Botanic Ridge</w:t>
      </w:r>
      <w:r w:rsidR="00C1224D">
        <w:rPr>
          <w:sz w:val="22"/>
          <w:szCs w:val="22"/>
        </w:rPr>
        <w:t xml:space="preserve"> (Rear of </w:t>
      </w:r>
      <w:r w:rsidR="00E83469" w:rsidRPr="00E2210A">
        <w:rPr>
          <w:sz w:val="22"/>
          <w:szCs w:val="22"/>
        </w:rPr>
        <w:t>Settlers Run, Golf Course)</w:t>
      </w:r>
      <w:r w:rsidR="00B71414" w:rsidRPr="00E2210A">
        <w:rPr>
          <w:sz w:val="22"/>
          <w:szCs w:val="22"/>
        </w:rPr>
        <w:t xml:space="preserve"> </w:t>
      </w:r>
      <w:r w:rsidR="00E83469" w:rsidRPr="00E2210A">
        <w:rPr>
          <w:sz w:val="22"/>
          <w:szCs w:val="22"/>
        </w:rPr>
        <w:t xml:space="preserve">- </w:t>
      </w:r>
      <w:r w:rsidR="00F25E39">
        <w:rPr>
          <w:sz w:val="22"/>
          <w:szCs w:val="22"/>
        </w:rPr>
        <w:t>Work Area</w:t>
      </w:r>
      <w:r w:rsidR="00E83469" w:rsidRPr="00E2210A">
        <w:rPr>
          <w:sz w:val="22"/>
          <w:szCs w:val="22"/>
        </w:rPr>
        <w:t xml:space="preserve"> </w:t>
      </w:r>
      <w:bookmarkStart w:id="0" w:name="Location_of_Works"/>
      <w:bookmarkEnd w:id="0"/>
    </w:p>
    <w:p w14:paraId="5E54663C" w14:textId="6BBF1A50" w:rsidR="007E71E7" w:rsidRPr="003B5878" w:rsidRDefault="007E71E7" w:rsidP="003B5878">
      <w:pPr>
        <w:pStyle w:val="ListBullet"/>
        <w:numPr>
          <w:ilvl w:val="0"/>
          <w:numId w:val="0"/>
        </w:numPr>
        <w:spacing w:line="276" w:lineRule="auto"/>
        <w:ind w:left="284" w:hanging="284"/>
        <w:rPr>
          <w:sz w:val="22"/>
          <w:szCs w:val="22"/>
        </w:rPr>
      </w:pPr>
      <w:r w:rsidRPr="00E2210A">
        <w:rPr>
          <w:b/>
          <w:color w:val="00428B"/>
          <w:sz w:val="24"/>
        </w:rPr>
        <w:t>What to expect?</w:t>
      </w:r>
      <w:r w:rsidR="00897FD1" w:rsidRPr="00E2210A">
        <w:rPr>
          <w:b/>
          <w:color w:val="00428B"/>
          <w:sz w:val="24"/>
        </w:rPr>
        <w:t xml:space="preserve"> </w:t>
      </w:r>
    </w:p>
    <w:p w14:paraId="4B0DCB68" w14:textId="7238DE98" w:rsidR="003B5878" w:rsidRPr="003B5878" w:rsidRDefault="000B6C08" w:rsidP="003B5878">
      <w:pPr>
        <w:pStyle w:val="ListBullet"/>
        <w:numPr>
          <w:ilvl w:val="0"/>
          <w:numId w:val="0"/>
        </w:numPr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While the project team will make every effort to minimise disruption and inconvenience to you during these essential works, you can expect some minor disruptions including:</w:t>
      </w:r>
    </w:p>
    <w:p w14:paraId="61346584" w14:textId="71728429" w:rsidR="003B5878" w:rsidRPr="003B5878" w:rsidRDefault="003B5878" w:rsidP="003B5878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 xml:space="preserve">Site establishment </w:t>
      </w:r>
      <w:r>
        <w:rPr>
          <w:sz w:val="22"/>
        </w:rPr>
        <w:t>in the vicinity of Greenwood Court and Settlers Run. T</w:t>
      </w:r>
      <w:r w:rsidRPr="00E2210A">
        <w:rPr>
          <w:sz w:val="22"/>
        </w:rPr>
        <w:t>he site will be secured with temporary fencing.</w:t>
      </w:r>
    </w:p>
    <w:p w14:paraId="67991EFE" w14:textId="67C3199F" w:rsidR="0086097D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lastRenderedPageBreak/>
        <w:t>Mid</w:t>
      </w:r>
      <w:r w:rsidR="004F67FA">
        <w:rPr>
          <w:sz w:val="22"/>
        </w:rPr>
        <w:t xml:space="preserve"> to large</w:t>
      </w:r>
      <w:r w:rsidRPr="00E2210A">
        <w:rPr>
          <w:sz w:val="22"/>
        </w:rPr>
        <w:t xml:space="preserve">-sized machinery will be used onsite for shrub removal and </w:t>
      </w:r>
      <w:r w:rsidR="006631CC" w:rsidRPr="00E2210A">
        <w:rPr>
          <w:sz w:val="22"/>
        </w:rPr>
        <w:t>digging</w:t>
      </w:r>
      <w:r w:rsidRPr="00E2210A">
        <w:rPr>
          <w:sz w:val="22"/>
        </w:rPr>
        <w:t>.</w:t>
      </w:r>
    </w:p>
    <w:p w14:paraId="7DBC91CB" w14:textId="453EAFF1" w:rsidR="00F25E39" w:rsidRPr="00E2210A" w:rsidRDefault="00F25E3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Cranes to assemble equipment</w:t>
      </w:r>
    </w:p>
    <w:p w14:paraId="4FA71439" w14:textId="155A8A4E" w:rsidR="0086097D" w:rsidRPr="00E2210A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>Traffic management in place to safely guide pedestrians and road users if roads or paths are blocked.</w:t>
      </w:r>
    </w:p>
    <w:p w14:paraId="4A707DA8" w14:textId="02BAEBF2" w:rsidR="0086097D" w:rsidRDefault="0086097D" w:rsidP="00E2210A">
      <w:pPr>
        <w:pStyle w:val="ListBullet"/>
        <w:spacing w:line="276" w:lineRule="auto"/>
        <w:rPr>
          <w:sz w:val="22"/>
        </w:rPr>
      </w:pPr>
      <w:r w:rsidRPr="00E2210A">
        <w:rPr>
          <w:sz w:val="22"/>
        </w:rPr>
        <w:t xml:space="preserve">Increased truck movements for the delivery of equipment and </w:t>
      </w:r>
      <w:r w:rsidR="004F67FA">
        <w:rPr>
          <w:sz w:val="22"/>
        </w:rPr>
        <w:t xml:space="preserve">heavy </w:t>
      </w:r>
      <w:r w:rsidRPr="00E2210A">
        <w:rPr>
          <w:sz w:val="22"/>
        </w:rPr>
        <w:t>machinery.</w:t>
      </w:r>
    </w:p>
    <w:p w14:paraId="11ABD727" w14:textId="70EF54D6" w:rsidR="00F25E39" w:rsidRDefault="00F25E3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As the draining of the water main will require overnight works, light towers will be used.</w:t>
      </w:r>
    </w:p>
    <w:p w14:paraId="4B8B5ED2" w14:textId="7C2D5DA6" w:rsidR="009738D8" w:rsidRDefault="004F67FA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M</w:t>
      </w:r>
      <w:r w:rsidR="003B5878">
        <w:rPr>
          <w:sz w:val="22"/>
        </w:rPr>
        <w:t xml:space="preserve">oderate </w:t>
      </w:r>
      <w:r w:rsidR="004D0AD2">
        <w:rPr>
          <w:sz w:val="22"/>
        </w:rPr>
        <w:t xml:space="preserve">noise </w:t>
      </w:r>
      <w:r>
        <w:rPr>
          <w:sz w:val="22"/>
        </w:rPr>
        <w:t xml:space="preserve">from generators, pumps, </w:t>
      </w:r>
      <w:r w:rsidR="003B5878">
        <w:rPr>
          <w:sz w:val="22"/>
        </w:rPr>
        <w:t xml:space="preserve">lights </w:t>
      </w:r>
      <w:r>
        <w:rPr>
          <w:sz w:val="22"/>
        </w:rPr>
        <w:t xml:space="preserve">and welding </w:t>
      </w:r>
      <w:r w:rsidR="003B5878">
        <w:rPr>
          <w:sz w:val="22"/>
        </w:rPr>
        <w:t>could</w:t>
      </w:r>
      <w:r w:rsidR="00876BAE">
        <w:rPr>
          <w:sz w:val="22"/>
        </w:rPr>
        <w:t xml:space="preserve"> be experienced</w:t>
      </w:r>
    </w:p>
    <w:p w14:paraId="359EEE4D" w14:textId="18F9817C" w:rsidR="003B5878" w:rsidRPr="003B5878" w:rsidRDefault="00B216F9" w:rsidP="00E2210A">
      <w:pPr>
        <w:pStyle w:val="ListBullet"/>
        <w:spacing w:line="276" w:lineRule="auto"/>
        <w:rPr>
          <w:sz w:val="22"/>
        </w:rPr>
      </w:pPr>
      <w:r>
        <w:rPr>
          <w:sz w:val="22"/>
        </w:rPr>
        <w:t>Noise mitigation strategies will be in place.</w:t>
      </w:r>
    </w:p>
    <w:p w14:paraId="0648A1D9" w14:textId="639065D1" w:rsidR="00B807AF" w:rsidRPr="00B807AF" w:rsidRDefault="006631CC" w:rsidP="00E2210A">
      <w:pPr>
        <w:pStyle w:val="Heading1"/>
        <w:spacing w:line="276" w:lineRule="auto"/>
      </w:pPr>
      <w:r>
        <w:t xml:space="preserve">Shrub </w:t>
      </w:r>
      <w:r w:rsidR="005A6A14" w:rsidRPr="005A6A14">
        <w:t>Removal</w:t>
      </w:r>
    </w:p>
    <w:p w14:paraId="4DF1FB55" w14:textId="7615BCF1" w:rsidR="003B5878" w:rsidRPr="003B5878" w:rsidRDefault="006631CC" w:rsidP="00E2210A">
      <w:pPr>
        <w:pStyle w:val="BodyText"/>
        <w:spacing w:line="276" w:lineRule="auto"/>
        <w:rPr>
          <w:sz w:val="22"/>
        </w:rPr>
      </w:pPr>
      <w:r w:rsidRPr="00E2210A">
        <w:rPr>
          <w:sz w:val="22"/>
        </w:rPr>
        <w:t>Shrub</w:t>
      </w:r>
      <w:r w:rsidR="005A6A14" w:rsidRPr="00E2210A">
        <w:rPr>
          <w:sz w:val="22"/>
        </w:rPr>
        <w:t xml:space="preserve"> </w:t>
      </w:r>
      <w:r w:rsidRPr="00E2210A">
        <w:rPr>
          <w:sz w:val="22"/>
        </w:rPr>
        <w:t>removal will be minimal across the Melbourne Water sites</w:t>
      </w:r>
      <w:r w:rsidR="005A6A14" w:rsidRPr="00E2210A">
        <w:rPr>
          <w:sz w:val="22"/>
        </w:rPr>
        <w:t xml:space="preserve">. </w:t>
      </w:r>
      <w:r w:rsidRPr="00E2210A">
        <w:rPr>
          <w:sz w:val="22"/>
        </w:rPr>
        <w:t xml:space="preserve">We understand this area is native to the Southern Brown Bandicoot, our works are low risk and will not have an impact. </w:t>
      </w:r>
    </w:p>
    <w:p w14:paraId="68EE07E3" w14:textId="21301DBF" w:rsidR="00B02A67" w:rsidRPr="00894979" w:rsidRDefault="00B02A67" w:rsidP="00E2210A">
      <w:pPr>
        <w:pStyle w:val="BodyText"/>
        <w:spacing w:line="276" w:lineRule="auto"/>
        <w:rPr>
          <w:rFonts w:asciiTheme="majorHAnsi" w:hAnsiTheme="majorHAnsi"/>
          <w:b/>
          <w:sz w:val="24"/>
        </w:rPr>
      </w:pPr>
      <w:r w:rsidRPr="00894979">
        <w:rPr>
          <w:rFonts w:asciiTheme="majorHAnsi" w:hAnsiTheme="majorHAnsi"/>
          <w:b/>
          <w:color w:val="00428A"/>
          <w:sz w:val="24"/>
        </w:rPr>
        <w:t>Working hours</w:t>
      </w:r>
    </w:p>
    <w:p w14:paraId="60F63A31" w14:textId="00E1ED36" w:rsidR="003B5878" w:rsidRPr="003B5878" w:rsidRDefault="00E83469" w:rsidP="00E2210A">
      <w:pPr>
        <w:pStyle w:val="BodyText"/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Works</w:t>
      </w:r>
      <w:r w:rsidR="00AE7F3E">
        <w:rPr>
          <w:sz w:val="22"/>
          <w:szCs w:val="22"/>
        </w:rPr>
        <w:t xml:space="preserve"> for the divide valve</w:t>
      </w:r>
      <w:r w:rsidRPr="00E2210A">
        <w:rPr>
          <w:sz w:val="22"/>
          <w:szCs w:val="22"/>
        </w:rPr>
        <w:t xml:space="preserve"> are scheduled to start in </w:t>
      </w:r>
      <w:r w:rsidR="00452C63">
        <w:rPr>
          <w:sz w:val="22"/>
          <w:szCs w:val="22"/>
        </w:rPr>
        <w:t>mid-June</w:t>
      </w:r>
      <w:r w:rsidR="00C1224D">
        <w:rPr>
          <w:sz w:val="22"/>
          <w:szCs w:val="22"/>
        </w:rPr>
        <w:t xml:space="preserve"> </w:t>
      </w:r>
      <w:r w:rsidR="006A2786">
        <w:rPr>
          <w:sz w:val="22"/>
          <w:szCs w:val="22"/>
        </w:rPr>
        <w:t xml:space="preserve">and </w:t>
      </w:r>
      <w:r w:rsidR="005454F9">
        <w:rPr>
          <w:sz w:val="22"/>
          <w:szCs w:val="22"/>
        </w:rPr>
        <w:t xml:space="preserve">will </w:t>
      </w:r>
      <w:r w:rsidR="006A2786">
        <w:rPr>
          <w:sz w:val="22"/>
          <w:szCs w:val="22"/>
        </w:rPr>
        <w:t>run for approximately</w:t>
      </w:r>
      <w:r w:rsidR="005454F9">
        <w:rPr>
          <w:sz w:val="22"/>
          <w:szCs w:val="22"/>
        </w:rPr>
        <w:t xml:space="preserve"> </w:t>
      </w:r>
      <w:r w:rsidR="00F25E39">
        <w:rPr>
          <w:sz w:val="22"/>
          <w:szCs w:val="22"/>
        </w:rPr>
        <w:t>2</w:t>
      </w:r>
      <w:r w:rsidR="005454F9">
        <w:rPr>
          <w:sz w:val="22"/>
          <w:szCs w:val="22"/>
        </w:rPr>
        <w:t xml:space="preserve"> month</w:t>
      </w:r>
      <w:r w:rsidR="00F25E39">
        <w:rPr>
          <w:sz w:val="22"/>
          <w:szCs w:val="22"/>
        </w:rPr>
        <w:t>s</w:t>
      </w:r>
      <w:r w:rsidRPr="00E2210A">
        <w:rPr>
          <w:sz w:val="22"/>
          <w:szCs w:val="22"/>
        </w:rPr>
        <w:t xml:space="preserve">. </w:t>
      </w:r>
      <w:r w:rsidR="00B02A67" w:rsidRPr="00E2210A">
        <w:rPr>
          <w:sz w:val="22"/>
          <w:szCs w:val="22"/>
        </w:rPr>
        <w:t>Works will take place between 7am and 6pm Monday to Friday</w:t>
      </w:r>
      <w:r w:rsidRPr="00E2210A">
        <w:rPr>
          <w:sz w:val="22"/>
          <w:szCs w:val="22"/>
        </w:rPr>
        <w:t>, 7am and 1pm Saturday (if applicable). Night works are requi</w:t>
      </w:r>
      <w:r w:rsidR="00876BAE">
        <w:rPr>
          <w:sz w:val="22"/>
          <w:szCs w:val="22"/>
        </w:rPr>
        <w:t>red to drain the water main, and install the divide valve.</w:t>
      </w:r>
      <w:r w:rsidR="005454F9">
        <w:rPr>
          <w:sz w:val="22"/>
          <w:szCs w:val="22"/>
        </w:rPr>
        <w:t xml:space="preserve"> These works are proposed from 3 July </w:t>
      </w:r>
      <w:r w:rsidR="00452C63">
        <w:rPr>
          <w:sz w:val="22"/>
          <w:szCs w:val="22"/>
        </w:rPr>
        <w:t xml:space="preserve">non-stop to </w:t>
      </w:r>
      <w:r w:rsidR="005454F9">
        <w:rPr>
          <w:sz w:val="22"/>
          <w:szCs w:val="22"/>
        </w:rPr>
        <w:t>5 July</w:t>
      </w:r>
      <w:r w:rsidR="00452C63">
        <w:rPr>
          <w:sz w:val="22"/>
          <w:szCs w:val="22"/>
        </w:rPr>
        <w:t>.</w:t>
      </w:r>
      <w:r w:rsidR="005454F9">
        <w:rPr>
          <w:sz w:val="22"/>
          <w:szCs w:val="22"/>
        </w:rPr>
        <w:t xml:space="preserve"> </w:t>
      </w:r>
    </w:p>
    <w:p w14:paraId="49772394" w14:textId="09035C3D" w:rsidR="00B02A67" w:rsidRDefault="00B02A67" w:rsidP="00E2210A">
      <w:pPr>
        <w:pStyle w:val="BodyText"/>
        <w:spacing w:line="276" w:lineRule="auto"/>
        <w:rPr>
          <w:b/>
          <w:color w:val="00428A"/>
          <w:sz w:val="24"/>
          <w:szCs w:val="24"/>
        </w:rPr>
      </w:pPr>
      <w:r>
        <w:rPr>
          <w:b/>
          <w:color w:val="00428A"/>
          <w:sz w:val="24"/>
          <w:szCs w:val="24"/>
        </w:rPr>
        <w:t>What’s Next?</w:t>
      </w:r>
    </w:p>
    <w:p w14:paraId="6019D628" w14:textId="6B9167A9" w:rsidR="00B02A67" w:rsidRPr="00E2210A" w:rsidRDefault="00452C63" w:rsidP="00E2210A">
      <w:pPr>
        <w:pStyle w:val="BodyText"/>
        <w:spacing w:line="276" w:lineRule="auto"/>
        <w:rPr>
          <w:sz w:val="22"/>
          <w:szCs w:val="22"/>
          <w:lang w:eastAsia="fr-CA"/>
        </w:rPr>
      </w:pPr>
      <w:r>
        <w:rPr>
          <w:sz w:val="22"/>
          <w:szCs w:val="22"/>
        </w:rPr>
        <w:t>Aqua Metro Services (AMS) will begin site establishment in mid-June.</w:t>
      </w:r>
      <w:r w:rsidR="00B02A67" w:rsidRPr="00E2210A">
        <w:rPr>
          <w:sz w:val="22"/>
          <w:szCs w:val="22"/>
        </w:rPr>
        <w:t xml:space="preserve"> </w:t>
      </w:r>
    </w:p>
    <w:p w14:paraId="5BC34513" w14:textId="507D1C4B" w:rsidR="003B5878" w:rsidRDefault="00B02A67" w:rsidP="00E2210A">
      <w:pPr>
        <w:pStyle w:val="BodyText"/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We thank you for your patience and understanding while we undertake these important works.</w:t>
      </w:r>
    </w:p>
    <w:p w14:paraId="2EA27F54" w14:textId="6E1926AD" w:rsidR="003E0AFC" w:rsidRDefault="00B02A67" w:rsidP="00E2210A">
      <w:pPr>
        <w:pStyle w:val="BodyText"/>
        <w:spacing w:line="276" w:lineRule="auto"/>
        <w:rPr>
          <w:sz w:val="22"/>
          <w:szCs w:val="22"/>
        </w:rPr>
      </w:pPr>
      <w:r w:rsidRPr="00E2210A">
        <w:rPr>
          <w:sz w:val="22"/>
          <w:szCs w:val="22"/>
        </w:rPr>
        <w:t>Please note c</w:t>
      </w:r>
      <w:r w:rsidR="00BF4F90" w:rsidRPr="00E2210A">
        <w:rPr>
          <w:sz w:val="22"/>
          <w:szCs w:val="22"/>
        </w:rPr>
        <w:t xml:space="preserve">ore services of water and sewerage will not be impacted by these works. </w:t>
      </w:r>
      <w:r w:rsidR="00894979" w:rsidRPr="00E2210A">
        <w:rPr>
          <w:sz w:val="22"/>
          <w:szCs w:val="22"/>
        </w:rPr>
        <w:t>If you notice a change in your service, please conta</w:t>
      </w:r>
      <w:r w:rsidR="003B5878">
        <w:rPr>
          <w:sz w:val="22"/>
          <w:szCs w:val="22"/>
        </w:rPr>
        <w:t>ct South East Water on 13 16 94.</w:t>
      </w:r>
    </w:p>
    <w:tbl>
      <w:tblPr>
        <w:tblStyle w:val="MWTableGrid"/>
        <w:tblpPr w:leftFromText="180" w:rightFromText="180" w:vertAnchor="text" w:horzAnchor="margin" w:tblpY="1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7"/>
        <w:gridCol w:w="3891"/>
      </w:tblGrid>
      <w:tr w:rsidR="003E0AFC" w14:paraId="61EAAECF" w14:textId="77777777" w:rsidTr="00095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4"/>
        </w:trPr>
        <w:tc>
          <w:tcPr>
            <w:tcW w:w="5737" w:type="dxa"/>
            <w:vAlign w:val="center"/>
          </w:tcPr>
          <w:p w14:paraId="051C79C0" w14:textId="77777777" w:rsidR="003E0AFC" w:rsidRPr="00D022D5" w:rsidRDefault="003E0AFC" w:rsidP="00095A4A">
            <w:pPr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Keep </w:t>
            </w:r>
            <w:r w:rsidRPr="00D022D5">
              <w:rPr>
                <w:b/>
                <w:sz w:val="24"/>
                <w:szCs w:val="24"/>
              </w:rPr>
              <w:t>up to date with what’s happening</w:t>
            </w:r>
          </w:p>
          <w:p w14:paraId="307766CF" w14:textId="77777777" w:rsidR="003E0AFC" w:rsidRDefault="003E0AFC" w:rsidP="00095A4A">
            <w:pPr>
              <w:spacing w:before="100" w:after="100" w:line="257" w:lineRule="auto"/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3411844" wp14:editId="734C8CB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605155</wp:posOffset>
                  </wp:positionV>
                  <wp:extent cx="605790" cy="440690"/>
                  <wp:effectExtent l="0" t="0" r="381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preter-Symbol-tex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For more information about this project please call</w:t>
            </w:r>
            <w:r>
              <w:rPr>
                <w:color w:val="FFFFFF" w:themeColor="background1"/>
              </w:rPr>
              <w:t xml:space="preserve"> Melbourne Water</w:t>
            </w:r>
            <w:r>
              <w:t xml:space="preserve"> on 1800 955 166  or email M418Improvement.Project</w:t>
            </w:r>
            <w:r w:rsidRPr="00370A3D">
              <w:t>@melbournewater.com.au</w:t>
            </w:r>
            <w:r>
              <w:t xml:space="preserve"> </w:t>
            </w:r>
          </w:p>
          <w:p w14:paraId="6FAFE58B" w14:textId="77777777" w:rsidR="003E0AFC" w:rsidRDefault="003E0AFC" w:rsidP="00095A4A">
            <w:pPr>
              <w:spacing w:before="100" w:after="100" w:line="257" w:lineRule="auto"/>
              <w:ind w:left="113" w:right="113"/>
            </w:pPr>
            <w:r w:rsidRPr="00E8229B">
              <w:rPr>
                <w:color w:val="FFFFFF" w:themeColor="background1"/>
              </w:rPr>
              <w:t>For an interpreter, please call the Trans</w:t>
            </w:r>
            <w:r>
              <w:rPr>
                <w:color w:val="FFFFFF" w:themeColor="background1"/>
              </w:rPr>
              <w:t>lating and Interpreting Service</w:t>
            </w:r>
            <w:r>
              <w:rPr>
                <w:color w:val="FFFFFF" w:themeColor="background1"/>
              </w:rPr>
              <w:br/>
            </w:r>
            <w:r w:rsidRPr="00E8229B">
              <w:rPr>
                <w:color w:val="FFFFFF" w:themeColor="background1"/>
              </w:rPr>
              <w:t>(TIS National) on 13 14 50</w:t>
            </w:r>
          </w:p>
        </w:tc>
        <w:tc>
          <w:tcPr>
            <w:tcW w:w="3901" w:type="dxa"/>
            <w:vAlign w:val="center"/>
          </w:tcPr>
          <w:p w14:paraId="4A05F73D" w14:textId="77777777" w:rsidR="003E0AFC" w:rsidRDefault="003E0AFC" w:rsidP="00095A4A">
            <w:pPr>
              <w:pStyle w:val="BodyText"/>
              <w:ind w:firstLine="199"/>
            </w:pPr>
            <w:r w:rsidRPr="009F5DE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AC03D06" wp14:editId="1BF20498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840740</wp:posOffset>
                  </wp:positionV>
                  <wp:extent cx="361950" cy="340995"/>
                  <wp:effectExtent l="0" t="0" r="0" b="190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5DE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EA706E6" wp14:editId="58C06A90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419735</wp:posOffset>
                  </wp:positionV>
                  <wp:extent cx="361950" cy="340995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8C4FB50" wp14:editId="67EA269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-27305</wp:posOffset>
                  </wp:positionV>
                  <wp:extent cx="354965" cy="354965"/>
                  <wp:effectExtent l="0" t="0" r="6985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D68835" wp14:editId="6D341292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820420</wp:posOffset>
                      </wp:positionV>
                      <wp:extent cx="1852295" cy="344805"/>
                      <wp:effectExtent l="0" t="0" r="0" b="0"/>
                      <wp:wrapNone/>
                      <wp:docPr id="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229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AF8CF3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48264D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Visit us</w:t>
                                  </w:r>
                                </w:p>
                                <w:p w14:paraId="61BF25A9" w14:textId="77777777" w:rsidR="003E0AFC" w:rsidRPr="004D1A1A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4D1A1A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www.melbournewater.com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.au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D688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44.05pt;margin-top:64.6pt;width:145.85pt;height:2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" filled="f" stroked="f">
                      <v:textbox>
                        <w:txbxContent>
                          <w:p w14:paraId="58AF8CF3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264D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Visit us</w:t>
                            </w:r>
                          </w:p>
                          <w:p w14:paraId="61BF25A9" w14:textId="77777777" w:rsidR="003E0AFC" w:rsidRPr="004D1A1A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1A1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www.melbournewater.com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.au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1B96986" wp14:editId="4111DE2C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-36195</wp:posOffset>
                      </wp:positionV>
                      <wp:extent cx="1775460" cy="358140"/>
                      <wp:effectExtent l="0" t="0" r="0" b="381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46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4A6FF" w14:textId="77777777" w:rsidR="003E0AFC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Like us</w:t>
                                  </w:r>
                                </w:p>
                                <w:p w14:paraId="1C578657" w14:textId="77777777" w:rsidR="003E0AFC" w:rsidRPr="009F5DEE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pacing w:val="-3"/>
                                      <w:sz w:val="16"/>
                                      <w:szCs w:val="16"/>
                                    </w:rPr>
                                    <w:t>facebook.com/melbournewater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96986" id="Text Box 7" o:spid="_x0000_s1027" type="#_x0000_t202" style="position:absolute;left:0;text-align:left;margin-left:39.45pt;margin-top:-2.85pt;width:139.8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" filled="f" stroked="f" strokeweight=".5pt">
                      <v:textbox>
                        <w:txbxContent>
                          <w:p w14:paraId="7D14A6FF" w14:textId="77777777" w:rsidR="003E0AFC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Like us</w:t>
                            </w:r>
                          </w:p>
                          <w:p w14:paraId="1C578657" w14:textId="77777777" w:rsidR="003E0AFC" w:rsidRPr="009F5DEE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>facebook.com/melbournewater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5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850312" wp14:editId="3AD3A627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389255</wp:posOffset>
                      </wp:positionV>
                      <wp:extent cx="1649730" cy="425450"/>
                      <wp:effectExtent l="0" t="0" r="0" b="0"/>
                      <wp:wrapNone/>
                      <wp:docPr id="13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9730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C97B44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48264D">
                                    <w:rPr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Follow us</w:t>
                                  </w:r>
                                </w:p>
                                <w:p w14:paraId="208ABA5E" w14:textId="77777777" w:rsidR="003E0AFC" w:rsidRPr="0048264D" w:rsidRDefault="003E0AFC" w:rsidP="003E0AFC">
                                  <w:pPr>
                                    <w:pStyle w:val="NormalWeb"/>
                                    <w:spacing w:line="20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48264D">
                                    <w:rPr>
                                      <w:color w:val="FFFFFF" w:themeColor="background1"/>
                                      <w:spacing w:val="-3"/>
                                      <w:sz w:val="16"/>
                                      <w:szCs w:val="16"/>
                                    </w:rPr>
                                    <w:t>@MelbourneWater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0312" id="Text Box 8" o:spid="_x0000_s1028" type="#_x0000_t202" style="position:absolute;left:0;text-align:left;margin-left:41.7pt;margin-top:30.65pt;width:129.9pt;height:3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" filled="f" stroked="f">
                      <v:textbox>
                        <w:txbxContent>
                          <w:p w14:paraId="64C97B44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264D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Follow us</w:t>
                            </w:r>
                          </w:p>
                          <w:p w14:paraId="208ABA5E" w14:textId="77777777" w:rsidR="003E0AFC" w:rsidRPr="0048264D" w:rsidRDefault="003E0AFC" w:rsidP="003E0AFC">
                            <w:pPr>
                              <w:pStyle w:val="NormalWeb"/>
                              <w:spacing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48264D">
                              <w:rPr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>@MelbourneWater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7B2F37" w14:textId="4C05184B" w:rsidR="003C4D75" w:rsidRPr="00E2210A" w:rsidRDefault="003C4D75" w:rsidP="00F336F1">
      <w:pPr>
        <w:pStyle w:val="BodyText"/>
        <w:spacing w:line="276" w:lineRule="auto"/>
        <w:rPr>
          <w:sz w:val="22"/>
          <w:szCs w:val="22"/>
        </w:rPr>
      </w:pPr>
      <w:bookmarkStart w:id="1" w:name="_GoBack"/>
      <w:bookmarkEnd w:id="1"/>
    </w:p>
    <w:sectPr w:rsidR="003C4D75" w:rsidRPr="00E2210A" w:rsidSect="00C17938">
      <w:headerReference w:type="default" r:id="rId15"/>
      <w:footerReference w:type="default" r:id="rId16"/>
      <w:pgSz w:w="11906" w:h="16838" w:code="9"/>
      <w:pgMar w:top="993" w:right="1134" w:bottom="1134" w:left="1134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1EDDE" w14:textId="77777777" w:rsidR="00E63615" w:rsidRDefault="00E63615" w:rsidP="00256624">
      <w:r>
        <w:separator/>
      </w:r>
    </w:p>
    <w:p w14:paraId="766F0D4D" w14:textId="77777777" w:rsidR="00E63615" w:rsidRDefault="00E63615"/>
  </w:endnote>
  <w:endnote w:type="continuationSeparator" w:id="0">
    <w:p w14:paraId="41869230" w14:textId="77777777" w:rsidR="00E63615" w:rsidRDefault="00E63615" w:rsidP="00256624">
      <w:r>
        <w:continuationSeparator/>
      </w:r>
    </w:p>
    <w:p w14:paraId="62A322D6" w14:textId="77777777" w:rsidR="00E63615" w:rsidRDefault="00E636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99D3" w14:textId="77777777" w:rsidR="009B637D" w:rsidRDefault="009B637D" w:rsidP="0007600B">
    <w:pPr>
      <w:pStyle w:val="Footer"/>
    </w:pPr>
    <w:r>
      <w:rPr>
        <w:lang w:eastAsia="en-AU"/>
      </w:rPr>
      <w:drawing>
        <wp:anchor distT="0" distB="0" distL="114300" distR="114300" simplePos="0" relativeHeight="251681792" behindDoc="1" locked="1" layoutInCell="1" allowOverlap="1" wp14:anchorId="2EFC605F" wp14:editId="2309E4E5">
          <wp:simplePos x="0" y="0"/>
          <wp:positionH relativeFrom="page">
            <wp:align>right</wp:align>
          </wp:positionH>
          <wp:positionV relativeFrom="paragraph">
            <wp:posOffset>-86360</wp:posOffset>
          </wp:positionV>
          <wp:extent cx="1980000" cy="42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elbourne Water logo_RGB bottom-righ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80768" behindDoc="1" locked="1" layoutInCell="1" allowOverlap="1" wp14:anchorId="4D9EEA80" wp14:editId="64970B03">
          <wp:simplePos x="0" y="0"/>
          <wp:positionH relativeFrom="margin">
            <wp:posOffset>-31115</wp:posOffset>
          </wp:positionH>
          <wp:positionV relativeFrom="paragraph">
            <wp:posOffset>-133350</wp:posOffset>
          </wp:positionV>
          <wp:extent cx="762635" cy="427990"/>
          <wp:effectExtent l="0" t="0" r="0" b="0"/>
          <wp:wrapNone/>
          <wp:docPr id="6" name="VI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35" cy="4279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 We 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 Phillip and Westernport region.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D2683" w14:textId="77777777" w:rsidR="00E63615" w:rsidRDefault="00E63615" w:rsidP="00256624">
      <w:r>
        <w:separator/>
      </w:r>
    </w:p>
  </w:footnote>
  <w:footnote w:type="continuationSeparator" w:id="0">
    <w:p w14:paraId="2E3D175A" w14:textId="77777777" w:rsidR="00E63615" w:rsidRDefault="00E63615" w:rsidP="00256624">
      <w:r>
        <w:continuationSeparator/>
      </w:r>
    </w:p>
    <w:p w14:paraId="78B59AAE" w14:textId="77777777" w:rsidR="00E63615" w:rsidRDefault="00E636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2996" w14:textId="78B099D8" w:rsidR="009B637D" w:rsidRDefault="00F64AEC" w:rsidP="009B637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ED1BA20" wp14:editId="6D0C34A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b81c4c00822745fdd1a586d2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D3F7F8" w14:textId="5A3B4890" w:rsidR="00F64AEC" w:rsidRPr="00F64AEC" w:rsidRDefault="00F64AEC" w:rsidP="00F64AEC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</w:pPr>
                          <w:r w:rsidRPr="00F64AEC"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4ED1BA20" id="_x0000_t202" coordsize="21600,21600" o:spt="202" path="m,l,21600r21600,l21600,xe">
              <v:stroke joinstyle="miter"/>
              <v:path gradientshapeok="t" o:connecttype="rect"/>
            </v:shapetype>
            <v:shape id="MSIPCMb81c4c00822745fdd1a586d2" o:spid="_x0000_s1029" type="#_x0000_t202" alt="{&quot;HashCode&quot;:43151792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7AD3F7F8" w14:textId="5A3B4890" w:rsidR="00F64AEC" w:rsidRPr="00F64AEC" w:rsidRDefault="00F64AEC" w:rsidP="00F64AEC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8"/>
                      </w:rPr>
                    </w:pPr>
                    <w:r w:rsidRPr="00F64AEC">
                      <w:rPr>
                        <w:rFonts w:ascii="Calibri" w:hAnsi="Calibri" w:cs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637D">
      <w:fldChar w:fldCharType="begin"/>
    </w:r>
    <w:r w:rsidR="009B637D">
      <w:instrText xml:space="preserve"> IF </w:instrText>
    </w:r>
    <w:r w:rsidR="009B637D">
      <w:fldChar w:fldCharType="begin"/>
    </w:r>
    <w:r w:rsidR="009B637D">
      <w:instrText xml:space="preserve"> PAGE </w:instrText>
    </w:r>
    <w:r w:rsidR="009B637D">
      <w:fldChar w:fldCharType="separate"/>
    </w:r>
    <w:r w:rsidR="002173C9">
      <w:rPr>
        <w:noProof/>
      </w:rPr>
      <w:instrText>2</w:instrText>
    </w:r>
    <w:r w:rsidR="009B637D">
      <w:fldChar w:fldCharType="end"/>
    </w:r>
    <w:r w:rsidR="009B637D">
      <w:instrText xml:space="preserve"> &lt;&gt; 1 </w:instrText>
    </w:r>
    <w:r w:rsidR="009B637D">
      <w:fldChar w:fldCharType="begin"/>
    </w:r>
    <w:r w:rsidR="009B637D">
      <w:instrText xml:space="preserve"> PAGE   \* MERGEFORMAT </w:instrText>
    </w:r>
    <w:r w:rsidR="009B637D">
      <w:fldChar w:fldCharType="separate"/>
    </w:r>
    <w:r w:rsidR="002173C9">
      <w:rPr>
        <w:noProof/>
      </w:rPr>
      <w:instrText>2</w:instrText>
    </w:r>
    <w:r w:rsidR="009B637D">
      <w:fldChar w:fldCharType="end"/>
    </w:r>
    <w:r w:rsidR="009B637D">
      <w:instrText xml:space="preserve">  </w:instrText>
    </w:r>
    <w:r w:rsidR="002173C9">
      <w:fldChar w:fldCharType="separate"/>
    </w:r>
    <w:r w:rsidR="002173C9">
      <w:rPr>
        <w:noProof/>
      </w:rPr>
      <w:t>2</w:t>
    </w:r>
    <w:r w:rsidR="009B637D">
      <w:fldChar w:fldCharType="end"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289C5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EA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CFE4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2EEE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0AC9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18FE4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8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2C2BAD"/>
    <w:multiLevelType w:val="multilevel"/>
    <w:tmpl w:val="6A1C3D9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890D1D"/>
    <w:multiLevelType w:val="multilevel"/>
    <w:tmpl w:val="224E9608"/>
    <w:lvl w:ilvl="0">
      <w:start w:val="7"/>
      <w:numFmt w:val="bullet"/>
      <w:pStyle w:val="List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position w:val="0"/>
        <w:sz w:val="20"/>
      </w:rPr>
    </w:lvl>
    <w:lvl w:ilvl="1">
      <w:start w:val="5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Circular Std Book" w:hAnsi="Circular Std Book" w:hint="default"/>
        <w:b w:val="0"/>
        <w:i w:val="0"/>
        <w:color w:val="auto"/>
        <w:position w:val="0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position w:val="2"/>
        <w:sz w:val="20"/>
      </w:rPr>
    </w:lvl>
    <w:lvl w:ilvl="3">
      <w:start w:val="1"/>
      <w:numFmt w:val="bullet"/>
      <w:lvlText w:val="–"/>
      <w:lvlJc w:val="left"/>
      <w:pPr>
        <w:tabs>
          <w:tab w:val="num" w:pos="1792"/>
        </w:tabs>
        <w:ind w:left="1792" w:hanging="35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2149"/>
        </w:tabs>
        <w:ind w:left="2149" w:hanging="357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2409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4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59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84"/>
        </w:tabs>
        <w:ind w:left="3825" w:hanging="425"/>
      </w:pPr>
      <w:rPr>
        <w:rFonts w:hint="default"/>
      </w:rPr>
    </w:lvl>
  </w:abstractNum>
  <w:abstractNum w:abstractNumId="12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3" w15:restartNumberingAfterBreak="0">
    <w:nsid w:val="2911260D"/>
    <w:multiLevelType w:val="multilevel"/>
    <w:tmpl w:val="A368767C"/>
    <w:name w:val="NotesNumbering"/>
    <w:lvl w:ilvl="0">
      <w:start w:val="1"/>
      <w:numFmt w:val="decimal"/>
      <w:pStyle w:val="NotesNumbered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5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6" w15:restartNumberingAfterBreak="0">
    <w:nsid w:val="45E4753D"/>
    <w:multiLevelType w:val="multilevel"/>
    <w:tmpl w:val="FB6CF5E4"/>
    <w:lvl w:ilvl="0">
      <w:start w:val="1"/>
      <w:numFmt w:val="decimal"/>
      <w:pStyle w:val="HighlightBoxNumbering"/>
      <w:lvlText w:val="%1."/>
      <w:lvlJc w:val="left"/>
      <w:pPr>
        <w:ind w:left="680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hint="default"/>
      </w:rPr>
    </w:lvl>
  </w:abstractNum>
  <w:abstractNum w:abstractNumId="17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8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0" w15:restartNumberingAfterBreak="0">
    <w:nsid w:val="57231450"/>
    <w:multiLevelType w:val="multilevel"/>
    <w:tmpl w:val="C9207142"/>
    <w:lvl w:ilvl="0">
      <w:start w:val="1"/>
      <w:numFmt w:val="bullet"/>
      <w:pStyle w:val="HighlightBoxBullet"/>
      <w:lvlText w:val="•"/>
      <w:lvlJc w:val="left"/>
      <w:pPr>
        <w:ind w:left="510" w:hanging="28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2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3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7E030DAE"/>
    <w:multiLevelType w:val="multilevel"/>
    <w:tmpl w:val="BCBE5CD2"/>
    <w:name w:val="ListNumbering"/>
    <w:lvl w:ilvl="0">
      <w:start w:val="1"/>
      <w:numFmt w:val="decimal"/>
      <w:pStyle w:val="ListNumber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5"/>
  </w:num>
  <w:num w:numId="5">
    <w:abstractNumId w:val="6"/>
  </w:num>
  <w:num w:numId="6">
    <w:abstractNumId w:val="13"/>
  </w:num>
  <w:num w:numId="7">
    <w:abstractNumId w:val="14"/>
  </w:num>
  <w:num w:numId="8">
    <w:abstractNumId w:val="21"/>
  </w:num>
  <w:num w:numId="9">
    <w:abstractNumId w:val="17"/>
  </w:num>
  <w:num w:numId="10">
    <w:abstractNumId w:val="18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1"/>
  </w:num>
  <w:num w:numId="24">
    <w:abstractNumId w:val="5"/>
  </w:num>
  <w:num w:numId="25">
    <w:abstractNumId w:val="3"/>
  </w:num>
  <w:num w:numId="26">
    <w:abstractNumId w:val="2"/>
  </w:num>
  <w:num w:numId="27">
    <w:abstractNumId w:val="4"/>
  </w:num>
  <w:num w:numId="28">
    <w:abstractNumId w:val="1"/>
  </w:num>
  <w:num w:numId="29">
    <w:abstractNumId w:val="0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6"/>
  </w:num>
  <w:num w:numId="33">
    <w:abstractNumId w:val="8"/>
  </w:num>
  <w:num w:numId="34">
    <w:abstractNumId w:val="20"/>
  </w:num>
  <w:num w:numId="3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77674B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20425"/>
    <w:rsid w:val="0002048A"/>
    <w:rsid w:val="000230C8"/>
    <w:rsid w:val="00023619"/>
    <w:rsid w:val="000265EA"/>
    <w:rsid w:val="00030D34"/>
    <w:rsid w:val="000311E2"/>
    <w:rsid w:val="000343D3"/>
    <w:rsid w:val="00035205"/>
    <w:rsid w:val="00036D45"/>
    <w:rsid w:val="000374E9"/>
    <w:rsid w:val="00041613"/>
    <w:rsid w:val="00044831"/>
    <w:rsid w:val="00050713"/>
    <w:rsid w:val="00051D5C"/>
    <w:rsid w:val="00052454"/>
    <w:rsid w:val="0005252A"/>
    <w:rsid w:val="00056024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CAC"/>
    <w:rsid w:val="00086400"/>
    <w:rsid w:val="000866E4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64D2"/>
    <w:rsid w:val="000B07C0"/>
    <w:rsid w:val="000B4796"/>
    <w:rsid w:val="000B59CB"/>
    <w:rsid w:val="000B5AC1"/>
    <w:rsid w:val="000B5E0E"/>
    <w:rsid w:val="000B65EE"/>
    <w:rsid w:val="000B6C08"/>
    <w:rsid w:val="000C036C"/>
    <w:rsid w:val="000C043D"/>
    <w:rsid w:val="000C269E"/>
    <w:rsid w:val="000C3390"/>
    <w:rsid w:val="000C467B"/>
    <w:rsid w:val="000C69E5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0F1F"/>
    <w:rsid w:val="000F1017"/>
    <w:rsid w:val="000F12D3"/>
    <w:rsid w:val="000F3362"/>
    <w:rsid w:val="000F47F5"/>
    <w:rsid w:val="000F4D26"/>
    <w:rsid w:val="000F59FB"/>
    <w:rsid w:val="000F5E55"/>
    <w:rsid w:val="000F6093"/>
    <w:rsid w:val="000F7466"/>
    <w:rsid w:val="001042E1"/>
    <w:rsid w:val="0011087C"/>
    <w:rsid w:val="00112A6E"/>
    <w:rsid w:val="00112EDB"/>
    <w:rsid w:val="0011371C"/>
    <w:rsid w:val="00114377"/>
    <w:rsid w:val="00116264"/>
    <w:rsid w:val="001176AC"/>
    <w:rsid w:val="001230A0"/>
    <w:rsid w:val="00124AB9"/>
    <w:rsid w:val="00126F98"/>
    <w:rsid w:val="0013044E"/>
    <w:rsid w:val="001320DB"/>
    <w:rsid w:val="00133CEB"/>
    <w:rsid w:val="00137A24"/>
    <w:rsid w:val="00146947"/>
    <w:rsid w:val="00146C14"/>
    <w:rsid w:val="00147141"/>
    <w:rsid w:val="0014722D"/>
    <w:rsid w:val="001536B2"/>
    <w:rsid w:val="00155B41"/>
    <w:rsid w:val="0015669A"/>
    <w:rsid w:val="001571C1"/>
    <w:rsid w:val="00157F04"/>
    <w:rsid w:val="00162508"/>
    <w:rsid w:val="0016271B"/>
    <w:rsid w:val="00164716"/>
    <w:rsid w:val="00166097"/>
    <w:rsid w:val="00166E6D"/>
    <w:rsid w:val="00167C0F"/>
    <w:rsid w:val="001726D4"/>
    <w:rsid w:val="001750A0"/>
    <w:rsid w:val="001818D8"/>
    <w:rsid w:val="001827CC"/>
    <w:rsid w:val="001837DA"/>
    <w:rsid w:val="0018426D"/>
    <w:rsid w:val="00184490"/>
    <w:rsid w:val="001844C6"/>
    <w:rsid w:val="001845EF"/>
    <w:rsid w:val="00184B03"/>
    <w:rsid w:val="001874D7"/>
    <w:rsid w:val="0018760A"/>
    <w:rsid w:val="0019068B"/>
    <w:rsid w:val="00191308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31C0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173C9"/>
    <w:rsid w:val="0022089F"/>
    <w:rsid w:val="00224247"/>
    <w:rsid w:val="00226225"/>
    <w:rsid w:val="00232CFD"/>
    <w:rsid w:val="00232D3E"/>
    <w:rsid w:val="00233B50"/>
    <w:rsid w:val="0023624D"/>
    <w:rsid w:val="00236FAA"/>
    <w:rsid w:val="00240884"/>
    <w:rsid w:val="00241406"/>
    <w:rsid w:val="00243399"/>
    <w:rsid w:val="00243A45"/>
    <w:rsid w:val="002448CB"/>
    <w:rsid w:val="00247DAF"/>
    <w:rsid w:val="00255342"/>
    <w:rsid w:val="0025626D"/>
    <w:rsid w:val="00256560"/>
    <w:rsid w:val="00256624"/>
    <w:rsid w:val="00257F30"/>
    <w:rsid w:val="00260CB3"/>
    <w:rsid w:val="00262ACE"/>
    <w:rsid w:val="00262C06"/>
    <w:rsid w:val="00263D7E"/>
    <w:rsid w:val="00265C0D"/>
    <w:rsid w:val="0026655E"/>
    <w:rsid w:val="002715E9"/>
    <w:rsid w:val="0027240B"/>
    <w:rsid w:val="00274C38"/>
    <w:rsid w:val="00274DED"/>
    <w:rsid w:val="00274F54"/>
    <w:rsid w:val="0027759D"/>
    <w:rsid w:val="00283EA9"/>
    <w:rsid w:val="002857D1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6B22"/>
    <w:rsid w:val="002B742D"/>
    <w:rsid w:val="002B78E8"/>
    <w:rsid w:val="002B790E"/>
    <w:rsid w:val="002B7B5A"/>
    <w:rsid w:val="002C02B3"/>
    <w:rsid w:val="002C37A5"/>
    <w:rsid w:val="002D09FC"/>
    <w:rsid w:val="002D0F64"/>
    <w:rsid w:val="002D21C9"/>
    <w:rsid w:val="002D2577"/>
    <w:rsid w:val="002D2A80"/>
    <w:rsid w:val="002D2D1D"/>
    <w:rsid w:val="002D4F0B"/>
    <w:rsid w:val="002D7AA5"/>
    <w:rsid w:val="002D7C7D"/>
    <w:rsid w:val="002E0ED2"/>
    <w:rsid w:val="002E3000"/>
    <w:rsid w:val="002E34C5"/>
    <w:rsid w:val="002E3829"/>
    <w:rsid w:val="002E4E4D"/>
    <w:rsid w:val="002E5E0C"/>
    <w:rsid w:val="002E6528"/>
    <w:rsid w:val="002F3731"/>
    <w:rsid w:val="002F6454"/>
    <w:rsid w:val="002F647B"/>
    <w:rsid w:val="00301647"/>
    <w:rsid w:val="00302532"/>
    <w:rsid w:val="0030259D"/>
    <w:rsid w:val="00302A0A"/>
    <w:rsid w:val="0030427C"/>
    <w:rsid w:val="00307F10"/>
    <w:rsid w:val="0031211F"/>
    <w:rsid w:val="00315198"/>
    <w:rsid w:val="00316DFD"/>
    <w:rsid w:val="003172A7"/>
    <w:rsid w:val="00317D2D"/>
    <w:rsid w:val="00325018"/>
    <w:rsid w:val="00325069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5C3"/>
    <w:rsid w:val="00343100"/>
    <w:rsid w:val="00343F93"/>
    <w:rsid w:val="00346ADF"/>
    <w:rsid w:val="00347812"/>
    <w:rsid w:val="0035068B"/>
    <w:rsid w:val="0035206E"/>
    <w:rsid w:val="00353891"/>
    <w:rsid w:val="00356FC5"/>
    <w:rsid w:val="00361ECA"/>
    <w:rsid w:val="0036258B"/>
    <w:rsid w:val="00366E1B"/>
    <w:rsid w:val="00370000"/>
    <w:rsid w:val="003732D2"/>
    <w:rsid w:val="003753F7"/>
    <w:rsid w:val="003756A1"/>
    <w:rsid w:val="003763C4"/>
    <w:rsid w:val="003803CA"/>
    <w:rsid w:val="003824AA"/>
    <w:rsid w:val="003833A5"/>
    <w:rsid w:val="00383FF6"/>
    <w:rsid w:val="00390250"/>
    <w:rsid w:val="0039477E"/>
    <w:rsid w:val="00396D03"/>
    <w:rsid w:val="00396E96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5878"/>
    <w:rsid w:val="003B74BE"/>
    <w:rsid w:val="003B75ED"/>
    <w:rsid w:val="003C25F9"/>
    <w:rsid w:val="003C2C0D"/>
    <w:rsid w:val="003C2C66"/>
    <w:rsid w:val="003C300B"/>
    <w:rsid w:val="003C384A"/>
    <w:rsid w:val="003C3B57"/>
    <w:rsid w:val="003C4D75"/>
    <w:rsid w:val="003C651E"/>
    <w:rsid w:val="003D0AD2"/>
    <w:rsid w:val="003D1B95"/>
    <w:rsid w:val="003D44EC"/>
    <w:rsid w:val="003D5307"/>
    <w:rsid w:val="003D6341"/>
    <w:rsid w:val="003D70B4"/>
    <w:rsid w:val="003D70C8"/>
    <w:rsid w:val="003E0211"/>
    <w:rsid w:val="003E0AFC"/>
    <w:rsid w:val="003E1BAD"/>
    <w:rsid w:val="003E329B"/>
    <w:rsid w:val="003E4809"/>
    <w:rsid w:val="003E48F1"/>
    <w:rsid w:val="003E5011"/>
    <w:rsid w:val="003E55A4"/>
    <w:rsid w:val="003E6B9C"/>
    <w:rsid w:val="003E7086"/>
    <w:rsid w:val="003F009A"/>
    <w:rsid w:val="003F0C6C"/>
    <w:rsid w:val="003F1A32"/>
    <w:rsid w:val="003F2975"/>
    <w:rsid w:val="003F38A2"/>
    <w:rsid w:val="003F3A15"/>
    <w:rsid w:val="003F5238"/>
    <w:rsid w:val="003F782D"/>
    <w:rsid w:val="004015D5"/>
    <w:rsid w:val="0040292D"/>
    <w:rsid w:val="00404785"/>
    <w:rsid w:val="0040743E"/>
    <w:rsid w:val="00407885"/>
    <w:rsid w:val="004100F3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35BE"/>
    <w:rsid w:val="00452294"/>
    <w:rsid w:val="00452568"/>
    <w:rsid w:val="00452C63"/>
    <w:rsid w:val="004547DD"/>
    <w:rsid w:val="004551B7"/>
    <w:rsid w:val="004553F8"/>
    <w:rsid w:val="00455994"/>
    <w:rsid w:val="0045796F"/>
    <w:rsid w:val="00460B70"/>
    <w:rsid w:val="00461991"/>
    <w:rsid w:val="004620C7"/>
    <w:rsid w:val="00463E1E"/>
    <w:rsid w:val="00466199"/>
    <w:rsid w:val="004664F8"/>
    <w:rsid w:val="00467742"/>
    <w:rsid w:val="00472EC8"/>
    <w:rsid w:val="004744DC"/>
    <w:rsid w:val="00475145"/>
    <w:rsid w:val="00475624"/>
    <w:rsid w:val="00475F2F"/>
    <w:rsid w:val="004766F8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B2721"/>
    <w:rsid w:val="004B2F55"/>
    <w:rsid w:val="004B40AB"/>
    <w:rsid w:val="004B5875"/>
    <w:rsid w:val="004C118A"/>
    <w:rsid w:val="004C2263"/>
    <w:rsid w:val="004C4381"/>
    <w:rsid w:val="004C54D9"/>
    <w:rsid w:val="004C6BD5"/>
    <w:rsid w:val="004C6E0D"/>
    <w:rsid w:val="004D085E"/>
    <w:rsid w:val="004D0AD2"/>
    <w:rsid w:val="004D1A1A"/>
    <w:rsid w:val="004D3ACE"/>
    <w:rsid w:val="004D5882"/>
    <w:rsid w:val="004E08E2"/>
    <w:rsid w:val="004E2E7E"/>
    <w:rsid w:val="004E60F4"/>
    <w:rsid w:val="004E78B5"/>
    <w:rsid w:val="004F03F3"/>
    <w:rsid w:val="004F0FB3"/>
    <w:rsid w:val="004F620D"/>
    <w:rsid w:val="004F67FA"/>
    <w:rsid w:val="004F6B8D"/>
    <w:rsid w:val="00500C6B"/>
    <w:rsid w:val="005021BD"/>
    <w:rsid w:val="00503F05"/>
    <w:rsid w:val="00504037"/>
    <w:rsid w:val="005040D3"/>
    <w:rsid w:val="005042EF"/>
    <w:rsid w:val="005047D7"/>
    <w:rsid w:val="00507966"/>
    <w:rsid w:val="00510E09"/>
    <w:rsid w:val="0051110F"/>
    <w:rsid w:val="00511587"/>
    <w:rsid w:val="00513D22"/>
    <w:rsid w:val="00531BE4"/>
    <w:rsid w:val="00532360"/>
    <w:rsid w:val="005327B9"/>
    <w:rsid w:val="0053703D"/>
    <w:rsid w:val="00542301"/>
    <w:rsid w:val="005423F5"/>
    <w:rsid w:val="00542CE9"/>
    <w:rsid w:val="00544C64"/>
    <w:rsid w:val="00544D97"/>
    <w:rsid w:val="005454F9"/>
    <w:rsid w:val="00545F90"/>
    <w:rsid w:val="005516A4"/>
    <w:rsid w:val="005542F9"/>
    <w:rsid w:val="00554A12"/>
    <w:rsid w:val="00560B95"/>
    <w:rsid w:val="00565168"/>
    <w:rsid w:val="005664B7"/>
    <w:rsid w:val="00566E04"/>
    <w:rsid w:val="00573E71"/>
    <w:rsid w:val="00576965"/>
    <w:rsid w:val="005808C1"/>
    <w:rsid w:val="00582406"/>
    <w:rsid w:val="00582B69"/>
    <w:rsid w:val="00586D7D"/>
    <w:rsid w:val="005916FB"/>
    <w:rsid w:val="00593334"/>
    <w:rsid w:val="0059378B"/>
    <w:rsid w:val="00593EF8"/>
    <w:rsid w:val="0059534A"/>
    <w:rsid w:val="005A09FD"/>
    <w:rsid w:val="005A16A6"/>
    <w:rsid w:val="005A46E2"/>
    <w:rsid w:val="005A5884"/>
    <w:rsid w:val="005A6A14"/>
    <w:rsid w:val="005B0680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2D9B"/>
    <w:rsid w:val="005D3BC3"/>
    <w:rsid w:val="005E4088"/>
    <w:rsid w:val="005E5527"/>
    <w:rsid w:val="005E69D4"/>
    <w:rsid w:val="005F0414"/>
    <w:rsid w:val="005F277D"/>
    <w:rsid w:val="005F2FD2"/>
    <w:rsid w:val="005F3BFD"/>
    <w:rsid w:val="005F4B47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561"/>
    <w:rsid w:val="00616D97"/>
    <w:rsid w:val="00621FEC"/>
    <w:rsid w:val="00622CE8"/>
    <w:rsid w:val="00623492"/>
    <w:rsid w:val="00624360"/>
    <w:rsid w:val="006310A2"/>
    <w:rsid w:val="006314F6"/>
    <w:rsid w:val="00632211"/>
    <w:rsid w:val="00632F36"/>
    <w:rsid w:val="006364F7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6034F"/>
    <w:rsid w:val="0066072A"/>
    <w:rsid w:val="00663073"/>
    <w:rsid w:val="006631CC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38F2"/>
    <w:rsid w:val="00685CEE"/>
    <w:rsid w:val="00691348"/>
    <w:rsid w:val="00691F19"/>
    <w:rsid w:val="006A0EE1"/>
    <w:rsid w:val="006A2786"/>
    <w:rsid w:val="006A354E"/>
    <w:rsid w:val="006A384C"/>
    <w:rsid w:val="006A69CB"/>
    <w:rsid w:val="006A741E"/>
    <w:rsid w:val="006B0408"/>
    <w:rsid w:val="006B286A"/>
    <w:rsid w:val="006B36BE"/>
    <w:rsid w:val="006B3D78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22D"/>
    <w:rsid w:val="006C756E"/>
    <w:rsid w:val="006D1319"/>
    <w:rsid w:val="006D147C"/>
    <w:rsid w:val="006D2896"/>
    <w:rsid w:val="006D35DB"/>
    <w:rsid w:val="006D51BE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077CE"/>
    <w:rsid w:val="007113ED"/>
    <w:rsid w:val="00712433"/>
    <w:rsid w:val="00715639"/>
    <w:rsid w:val="00717478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4138"/>
    <w:rsid w:val="00745894"/>
    <w:rsid w:val="007475B7"/>
    <w:rsid w:val="00747643"/>
    <w:rsid w:val="00751956"/>
    <w:rsid w:val="00753CBF"/>
    <w:rsid w:val="007545B2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674B"/>
    <w:rsid w:val="0077721A"/>
    <w:rsid w:val="00781783"/>
    <w:rsid w:val="00781974"/>
    <w:rsid w:val="00782A2E"/>
    <w:rsid w:val="0078301F"/>
    <w:rsid w:val="007837DE"/>
    <w:rsid w:val="00783FF2"/>
    <w:rsid w:val="00785058"/>
    <w:rsid w:val="00787561"/>
    <w:rsid w:val="00787BEB"/>
    <w:rsid w:val="007909A5"/>
    <w:rsid w:val="00792D28"/>
    <w:rsid w:val="007A20D0"/>
    <w:rsid w:val="007B1032"/>
    <w:rsid w:val="007B6990"/>
    <w:rsid w:val="007B71B3"/>
    <w:rsid w:val="007B724E"/>
    <w:rsid w:val="007C22E7"/>
    <w:rsid w:val="007C42C1"/>
    <w:rsid w:val="007C5053"/>
    <w:rsid w:val="007C6961"/>
    <w:rsid w:val="007C6D10"/>
    <w:rsid w:val="007D59C9"/>
    <w:rsid w:val="007D59F2"/>
    <w:rsid w:val="007D6B92"/>
    <w:rsid w:val="007E0CF1"/>
    <w:rsid w:val="007E16E5"/>
    <w:rsid w:val="007E71E7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5BCE"/>
    <w:rsid w:val="008078A9"/>
    <w:rsid w:val="0081135E"/>
    <w:rsid w:val="0081324A"/>
    <w:rsid w:val="008134B5"/>
    <w:rsid w:val="008144A0"/>
    <w:rsid w:val="008145A3"/>
    <w:rsid w:val="008145DD"/>
    <w:rsid w:val="00815342"/>
    <w:rsid w:val="008177C6"/>
    <w:rsid w:val="00817B01"/>
    <w:rsid w:val="00820259"/>
    <w:rsid w:val="0082411F"/>
    <w:rsid w:val="00824C66"/>
    <w:rsid w:val="008263F2"/>
    <w:rsid w:val="008264B3"/>
    <w:rsid w:val="0082785C"/>
    <w:rsid w:val="00830A76"/>
    <w:rsid w:val="00831C65"/>
    <w:rsid w:val="008343EF"/>
    <w:rsid w:val="008346EA"/>
    <w:rsid w:val="00834C64"/>
    <w:rsid w:val="00835C6A"/>
    <w:rsid w:val="00840F2D"/>
    <w:rsid w:val="008416EE"/>
    <w:rsid w:val="008436C6"/>
    <w:rsid w:val="008473E4"/>
    <w:rsid w:val="00852D2C"/>
    <w:rsid w:val="00853D82"/>
    <w:rsid w:val="00853F2C"/>
    <w:rsid w:val="00854EF1"/>
    <w:rsid w:val="00856FC8"/>
    <w:rsid w:val="0086097D"/>
    <w:rsid w:val="0086175C"/>
    <w:rsid w:val="008625C9"/>
    <w:rsid w:val="00864874"/>
    <w:rsid w:val="0086499C"/>
    <w:rsid w:val="00864D16"/>
    <w:rsid w:val="00867D73"/>
    <w:rsid w:val="00870A00"/>
    <w:rsid w:val="008717E0"/>
    <w:rsid w:val="008719A5"/>
    <w:rsid w:val="008721FE"/>
    <w:rsid w:val="00873815"/>
    <w:rsid w:val="00876BAE"/>
    <w:rsid w:val="008802B7"/>
    <w:rsid w:val="00880AE5"/>
    <w:rsid w:val="00880E76"/>
    <w:rsid w:val="008857B7"/>
    <w:rsid w:val="00890263"/>
    <w:rsid w:val="00894979"/>
    <w:rsid w:val="00894DB9"/>
    <w:rsid w:val="00896F54"/>
    <w:rsid w:val="0089760C"/>
    <w:rsid w:val="00897FD1"/>
    <w:rsid w:val="008A0940"/>
    <w:rsid w:val="008A16EF"/>
    <w:rsid w:val="008A4B37"/>
    <w:rsid w:val="008A67A7"/>
    <w:rsid w:val="008A6B90"/>
    <w:rsid w:val="008A7136"/>
    <w:rsid w:val="008A7EC1"/>
    <w:rsid w:val="008B10A3"/>
    <w:rsid w:val="008B605D"/>
    <w:rsid w:val="008C2659"/>
    <w:rsid w:val="008C29E4"/>
    <w:rsid w:val="008C4EDA"/>
    <w:rsid w:val="008C6D20"/>
    <w:rsid w:val="008D118E"/>
    <w:rsid w:val="008D220B"/>
    <w:rsid w:val="008D2A7D"/>
    <w:rsid w:val="008D53CB"/>
    <w:rsid w:val="008D5739"/>
    <w:rsid w:val="008D5D50"/>
    <w:rsid w:val="008D6CEE"/>
    <w:rsid w:val="008E0AAD"/>
    <w:rsid w:val="008E1714"/>
    <w:rsid w:val="008E1A05"/>
    <w:rsid w:val="008E3B77"/>
    <w:rsid w:val="008E4978"/>
    <w:rsid w:val="008E4B5F"/>
    <w:rsid w:val="008E6956"/>
    <w:rsid w:val="008E7E66"/>
    <w:rsid w:val="008F2B26"/>
    <w:rsid w:val="0090040F"/>
    <w:rsid w:val="00900C0C"/>
    <w:rsid w:val="009056C1"/>
    <w:rsid w:val="0091073A"/>
    <w:rsid w:val="00910879"/>
    <w:rsid w:val="00912521"/>
    <w:rsid w:val="00920056"/>
    <w:rsid w:val="009232A6"/>
    <w:rsid w:val="00924D96"/>
    <w:rsid w:val="0092562A"/>
    <w:rsid w:val="0093292E"/>
    <w:rsid w:val="009337AC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4840"/>
    <w:rsid w:val="00964BBF"/>
    <w:rsid w:val="00970331"/>
    <w:rsid w:val="00971624"/>
    <w:rsid w:val="0097248E"/>
    <w:rsid w:val="009738D8"/>
    <w:rsid w:val="00973EB7"/>
    <w:rsid w:val="0097651A"/>
    <w:rsid w:val="009773C9"/>
    <w:rsid w:val="00977AB7"/>
    <w:rsid w:val="00980559"/>
    <w:rsid w:val="0098228C"/>
    <w:rsid w:val="009832DC"/>
    <w:rsid w:val="009840C0"/>
    <w:rsid w:val="00984322"/>
    <w:rsid w:val="0098479D"/>
    <w:rsid w:val="009848DE"/>
    <w:rsid w:val="00990EE2"/>
    <w:rsid w:val="00993EF6"/>
    <w:rsid w:val="0099409A"/>
    <w:rsid w:val="00996912"/>
    <w:rsid w:val="009A2C7E"/>
    <w:rsid w:val="009A4954"/>
    <w:rsid w:val="009A5206"/>
    <w:rsid w:val="009A5A0E"/>
    <w:rsid w:val="009A7701"/>
    <w:rsid w:val="009A78D4"/>
    <w:rsid w:val="009B0FBD"/>
    <w:rsid w:val="009B1397"/>
    <w:rsid w:val="009B3540"/>
    <w:rsid w:val="009B3B6E"/>
    <w:rsid w:val="009B637D"/>
    <w:rsid w:val="009C016A"/>
    <w:rsid w:val="009C058E"/>
    <w:rsid w:val="009C27D3"/>
    <w:rsid w:val="009C33D1"/>
    <w:rsid w:val="009C76BC"/>
    <w:rsid w:val="009D01DD"/>
    <w:rsid w:val="009D09FE"/>
    <w:rsid w:val="009D11B3"/>
    <w:rsid w:val="009D1D76"/>
    <w:rsid w:val="009D246B"/>
    <w:rsid w:val="009D3DDE"/>
    <w:rsid w:val="009D4706"/>
    <w:rsid w:val="009E0460"/>
    <w:rsid w:val="009E1A8E"/>
    <w:rsid w:val="009E218A"/>
    <w:rsid w:val="009E2EA2"/>
    <w:rsid w:val="009E51E9"/>
    <w:rsid w:val="009E6F06"/>
    <w:rsid w:val="009E7348"/>
    <w:rsid w:val="009F0C40"/>
    <w:rsid w:val="009F1014"/>
    <w:rsid w:val="009F28C7"/>
    <w:rsid w:val="009F7F58"/>
    <w:rsid w:val="00A037E2"/>
    <w:rsid w:val="00A05B0B"/>
    <w:rsid w:val="00A13BA1"/>
    <w:rsid w:val="00A158EC"/>
    <w:rsid w:val="00A20D7A"/>
    <w:rsid w:val="00A215CB"/>
    <w:rsid w:val="00A23A5B"/>
    <w:rsid w:val="00A2568B"/>
    <w:rsid w:val="00A272A7"/>
    <w:rsid w:val="00A30C5B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2D8"/>
    <w:rsid w:val="00A648A0"/>
    <w:rsid w:val="00A65B67"/>
    <w:rsid w:val="00A677D1"/>
    <w:rsid w:val="00A67A2C"/>
    <w:rsid w:val="00A70AE6"/>
    <w:rsid w:val="00A71D1D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3168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E7F3E"/>
    <w:rsid w:val="00AF1298"/>
    <w:rsid w:val="00AF1E3A"/>
    <w:rsid w:val="00AF1F43"/>
    <w:rsid w:val="00AF2674"/>
    <w:rsid w:val="00AF276B"/>
    <w:rsid w:val="00AF28CA"/>
    <w:rsid w:val="00AF5F7A"/>
    <w:rsid w:val="00B01604"/>
    <w:rsid w:val="00B02A67"/>
    <w:rsid w:val="00B149D2"/>
    <w:rsid w:val="00B16D88"/>
    <w:rsid w:val="00B16E6E"/>
    <w:rsid w:val="00B202A1"/>
    <w:rsid w:val="00B213F2"/>
    <w:rsid w:val="00B21456"/>
    <w:rsid w:val="00B216F9"/>
    <w:rsid w:val="00B25250"/>
    <w:rsid w:val="00B26540"/>
    <w:rsid w:val="00B316A1"/>
    <w:rsid w:val="00B3345B"/>
    <w:rsid w:val="00B34754"/>
    <w:rsid w:val="00B34F72"/>
    <w:rsid w:val="00B35B06"/>
    <w:rsid w:val="00B36966"/>
    <w:rsid w:val="00B37969"/>
    <w:rsid w:val="00B4269D"/>
    <w:rsid w:val="00B4280D"/>
    <w:rsid w:val="00B43659"/>
    <w:rsid w:val="00B50B42"/>
    <w:rsid w:val="00B51E7B"/>
    <w:rsid w:val="00B52A44"/>
    <w:rsid w:val="00B531EB"/>
    <w:rsid w:val="00B54DEE"/>
    <w:rsid w:val="00B57880"/>
    <w:rsid w:val="00B60235"/>
    <w:rsid w:val="00B60620"/>
    <w:rsid w:val="00B60C9E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414"/>
    <w:rsid w:val="00B71976"/>
    <w:rsid w:val="00B7215D"/>
    <w:rsid w:val="00B732A1"/>
    <w:rsid w:val="00B73B0E"/>
    <w:rsid w:val="00B74771"/>
    <w:rsid w:val="00B747CF"/>
    <w:rsid w:val="00B803CA"/>
    <w:rsid w:val="00B807AF"/>
    <w:rsid w:val="00B80A33"/>
    <w:rsid w:val="00B84FDB"/>
    <w:rsid w:val="00B91935"/>
    <w:rsid w:val="00B93DAB"/>
    <w:rsid w:val="00B96973"/>
    <w:rsid w:val="00BA1296"/>
    <w:rsid w:val="00BA1355"/>
    <w:rsid w:val="00BA2314"/>
    <w:rsid w:val="00BA41F3"/>
    <w:rsid w:val="00BA4ED5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7E8"/>
    <w:rsid w:val="00BD1E9F"/>
    <w:rsid w:val="00BD76DA"/>
    <w:rsid w:val="00BD7CF6"/>
    <w:rsid w:val="00BE12D5"/>
    <w:rsid w:val="00BE174A"/>
    <w:rsid w:val="00BE489A"/>
    <w:rsid w:val="00BE5933"/>
    <w:rsid w:val="00BE63B5"/>
    <w:rsid w:val="00BF0BFA"/>
    <w:rsid w:val="00BF4F90"/>
    <w:rsid w:val="00BF56F0"/>
    <w:rsid w:val="00BF6B7F"/>
    <w:rsid w:val="00BF7E14"/>
    <w:rsid w:val="00C02F28"/>
    <w:rsid w:val="00C03D71"/>
    <w:rsid w:val="00C06464"/>
    <w:rsid w:val="00C1224D"/>
    <w:rsid w:val="00C15C6A"/>
    <w:rsid w:val="00C15ECF"/>
    <w:rsid w:val="00C162DB"/>
    <w:rsid w:val="00C175C2"/>
    <w:rsid w:val="00C17938"/>
    <w:rsid w:val="00C20DFF"/>
    <w:rsid w:val="00C2398B"/>
    <w:rsid w:val="00C25EC4"/>
    <w:rsid w:val="00C263F1"/>
    <w:rsid w:val="00C27679"/>
    <w:rsid w:val="00C31760"/>
    <w:rsid w:val="00C319B8"/>
    <w:rsid w:val="00C32994"/>
    <w:rsid w:val="00C339C7"/>
    <w:rsid w:val="00C34AF1"/>
    <w:rsid w:val="00C37DCF"/>
    <w:rsid w:val="00C44908"/>
    <w:rsid w:val="00C4599D"/>
    <w:rsid w:val="00C500B1"/>
    <w:rsid w:val="00C54AF2"/>
    <w:rsid w:val="00C55251"/>
    <w:rsid w:val="00C554B5"/>
    <w:rsid w:val="00C57443"/>
    <w:rsid w:val="00C57A78"/>
    <w:rsid w:val="00C6084A"/>
    <w:rsid w:val="00C65F8D"/>
    <w:rsid w:val="00C70F76"/>
    <w:rsid w:val="00C725CF"/>
    <w:rsid w:val="00C72EBB"/>
    <w:rsid w:val="00C74225"/>
    <w:rsid w:val="00C743EE"/>
    <w:rsid w:val="00C777E5"/>
    <w:rsid w:val="00C8043D"/>
    <w:rsid w:val="00C80953"/>
    <w:rsid w:val="00C81F82"/>
    <w:rsid w:val="00C82D8F"/>
    <w:rsid w:val="00C84519"/>
    <w:rsid w:val="00C847FA"/>
    <w:rsid w:val="00C8647A"/>
    <w:rsid w:val="00C86516"/>
    <w:rsid w:val="00C90AFB"/>
    <w:rsid w:val="00C91A42"/>
    <w:rsid w:val="00C94844"/>
    <w:rsid w:val="00C96FF1"/>
    <w:rsid w:val="00CA0ABF"/>
    <w:rsid w:val="00CA1BF5"/>
    <w:rsid w:val="00CA2E68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D1680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4C6C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203"/>
    <w:rsid w:val="00D13B54"/>
    <w:rsid w:val="00D15798"/>
    <w:rsid w:val="00D17349"/>
    <w:rsid w:val="00D2095E"/>
    <w:rsid w:val="00D21666"/>
    <w:rsid w:val="00D22E4F"/>
    <w:rsid w:val="00D2321D"/>
    <w:rsid w:val="00D2427A"/>
    <w:rsid w:val="00D25767"/>
    <w:rsid w:val="00D3295B"/>
    <w:rsid w:val="00D333B0"/>
    <w:rsid w:val="00D33449"/>
    <w:rsid w:val="00D345BA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608DF"/>
    <w:rsid w:val="00D72DAB"/>
    <w:rsid w:val="00D7419E"/>
    <w:rsid w:val="00D741BC"/>
    <w:rsid w:val="00D80F4F"/>
    <w:rsid w:val="00D8387E"/>
    <w:rsid w:val="00D83C3A"/>
    <w:rsid w:val="00D85B09"/>
    <w:rsid w:val="00D870B7"/>
    <w:rsid w:val="00D9145B"/>
    <w:rsid w:val="00D94560"/>
    <w:rsid w:val="00D95BF2"/>
    <w:rsid w:val="00D95EA5"/>
    <w:rsid w:val="00D96622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EDD"/>
    <w:rsid w:val="00DB30E2"/>
    <w:rsid w:val="00DB3E98"/>
    <w:rsid w:val="00DB506A"/>
    <w:rsid w:val="00DB77BE"/>
    <w:rsid w:val="00DB7E94"/>
    <w:rsid w:val="00DC2DAE"/>
    <w:rsid w:val="00DC3A17"/>
    <w:rsid w:val="00DC44FB"/>
    <w:rsid w:val="00DC540E"/>
    <w:rsid w:val="00DD19F5"/>
    <w:rsid w:val="00DD2C71"/>
    <w:rsid w:val="00DD5C8F"/>
    <w:rsid w:val="00DD7311"/>
    <w:rsid w:val="00DD74BB"/>
    <w:rsid w:val="00DD791E"/>
    <w:rsid w:val="00DE3403"/>
    <w:rsid w:val="00DE3C95"/>
    <w:rsid w:val="00DE3E27"/>
    <w:rsid w:val="00DE4070"/>
    <w:rsid w:val="00DE6A15"/>
    <w:rsid w:val="00DE6F73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3ADB"/>
    <w:rsid w:val="00E05305"/>
    <w:rsid w:val="00E05CB2"/>
    <w:rsid w:val="00E06A21"/>
    <w:rsid w:val="00E06A34"/>
    <w:rsid w:val="00E06BFB"/>
    <w:rsid w:val="00E13A68"/>
    <w:rsid w:val="00E13E43"/>
    <w:rsid w:val="00E20745"/>
    <w:rsid w:val="00E21AD9"/>
    <w:rsid w:val="00E2210A"/>
    <w:rsid w:val="00E259B8"/>
    <w:rsid w:val="00E26215"/>
    <w:rsid w:val="00E316D8"/>
    <w:rsid w:val="00E32E84"/>
    <w:rsid w:val="00E33E6A"/>
    <w:rsid w:val="00E35BAD"/>
    <w:rsid w:val="00E37D35"/>
    <w:rsid w:val="00E434E5"/>
    <w:rsid w:val="00E44D87"/>
    <w:rsid w:val="00E45866"/>
    <w:rsid w:val="00E45DDA"/>
    <w:rsid w:val="00E4675C"/>
    <w:rsid w:val="00E47024"/>
    <w:rsid w:val="00E4775E"/>
    <w:rsid w:val="00E5409A"/>
    <w:rsid w:val="00E61AEC"/>
    <w:rsid w:val="00E63615"/>
    <w:rsid w:val="00E63D14"/>
    <w:rsid w:val="00E64A11"/>
    <w:rsid w:val="00E65977"/>
    <w:rsid w:val="00E65D1E"/>
    <w:rsid w:val="00E66A4B"/>
    <w:rsid w:val="00E66DDE"/>
    <w:rsid w:val="00E7013C"/>
    <w:rsid w:val="00E76492"/>
    <w:rsid w:val="00E7705E"/>
    <w:rsid w:val="00E83469"/>
    <w:rsid w:val="00E87143"/>
    <w:rsid w:val="00E906A2"/>
    <w:rsid w:val="00E90F81"/>
    <w:rsid w:val="00E96FC0"/>
    <w:rsid w:val="00EA0725"/>
    <w:rsid w:val="00EA116F"/>
    <w:rsid w:val="00EA2529"/>
    <w:rsid w:val="00EA6605"/>
    <w:rsid w:val="00EA73A0"/>
    <w:rsid w:val="00EB149F"/>
    <w:rsid w:val="00EB2037"/>
    <w:rsid w:val="00EB4955"/>
    <w:rsid w:val="00EB55A7"/>
    <w:rsid w:val="00EC439D"/>
    <w:rsid w:val="00EC49A0"/>
    <w:rsid w:val="00EC591E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680F"/>
    <w:rsid w:val="00F07FCB"/>
    <w:rsid w:val="00F12536"/>
    <w:rsid w:val="00F14B21"/>
    <w:rsid w:val="00F14F09"/>
    <w:rsid w:val="00F16871"/>
    <w:rsid w:val="00F16BDC"/>
    <w:rsid w:val="00F243E5"/>
    <w:rsid w:val="00F256B8"/>
    <w:rsid w:val="00F25E39"/>
    <w:rsid w:val="00F263F0"/>
    <w:rsid w:val="00F31664"/>
    <w:rsid w:val="00F336F1"/>
    <w:rsid w:val="00F33891"/>
    <w:rsid w:val="00F35474"/>
    <w:rsid w:val="00F3573D"/>
    <w:rsid w:val="00F36E41"/>
    <w:rsid w:val="00F41AE7"/>
    <w:rsid w:val="00F41D94"/>
    <w:rsid w:val="00F42509"/>
    <w:rsid w:val="00F42947"/>
    <w:rsid w:val="00F42B7B"/>
    <w:rsid w:val="00F45C2B"/>
    <w:rsid w:val="00F525BF"/>
    <w:rsid w:val="00F549BC"/>
    <w:rsid w:val="00F555C1"/>
    <w:rsid w:val="00F62CF9"/>
    <w:rsid w:val="00F64AEC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1C81"/>
    <w:rsid w:val="00F822C5"/>
    <w:rsid w:val="00F82E34"/>
    <w:rsid w:val="00F83668"/>
    <w:rsid w:val="00F836F3"/>
    <w:rsid w:val="00F851EF"/>
    <w:rsid w:val="00F86448"/>
    <w:rsid w:val="00F9224D"/>
    <w:rsid w:val="00F92490"/>
    <w:rsid w:val="00F930A6"/>
    <w:rsid w:val="00F945BF"/>
    <w:rsid w:val="00F97FBB"/>
    <w:rsid w:val="00FA0662"/>
    <w:rsid w:val="00FA10C8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41C7"/>
    <w:rsid w:val="00FB495D"/>
    <w:rsid w:val="00FB4B75"/>
    <w:rsid w:val="00FB6CC5"/>
    <w:rsid w:val="00FB7131"/>
    <w:rsid w:val="00FB7307"/>
    <w:rsid w:val="00FB7FFD"/>
    <w:rsid w:val="00FC1E2E"/>
    <w:rsid w:val="00FC1EC1"/>
    <w:rsid w:val="00FC213C"/>
    <w:rsid w:val="00FC65E9"/>
    <w:rsid w:val="00FC7F3A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8E5C1E"/>
  <w15:docId w15:val="{AA0E640C-0C44-48AB-965A-9F22AD00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CE9"/>
  </w:style>
  <w:style w:type="paragraph" w:styleId="Heading1">
    <w:name w:val="heading 1"/>
    <w:basedOn w:val="Normal"/>
    <w:next w:val="BodyText"/>
    <w:link w:val="Heading1Char"/>
    <w:qFormat/>
    <w:rsid w:val="00542CE9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F42947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10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10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2076AE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18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7600B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1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7600B"/>
    <w:rPr>
      <w:rFonts w:eastAsia="Cambria" w:cstheme="minorBidi"/>
      <w:noProof/>
      <w:color w:val="00428B" w:themeColor="text2"/>
      <w:sz w:val="12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542CE9"/>
    <w:rPr>
      <w:rFonts w:asciiTheme="majorHAnsi" w:eastAsiaTheme="minorEastAsia" w:hAnsiTheme="majorHAnsi" w:cstheme="majorBidi"/>
      <w:b/>
      <w:bCs/>
      <w:color w:val="00428B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F42947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color w:val="231F20" w:themeColor="text1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9B637D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16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9B637D"/>
    <w:rPr>
      <w:rFonts w:eastAsiaTheme="minorHAnsi" w:cstheme="minorBidi"/>
      <w:color w:val="4D4F53"/>
      <w:sz w:val="16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F42947"/>
    <w:pPr>
      <w:numPr>
        <w:numId w:val="23"/>
      </w:numPr>
      <w:tabs>
        <w:tab w:val="clear" w:pos="2268"/>
        <w:tab w:val="clear" w:pos="4536"/>
        <w:tab w:val="clear" w:pos="6804"/>
        <w:tab w:val="clear" w:pos="9638"/>
      </w:tabs>
      <w:spacing w:after="120"/>
    </w:pPr>
  </w:style>
  <w:style w:type="paragraph" w:styleId="ListBullet2">
    <w:name w:val="List Bullet 2"/>
    <w:basedOn w:val="ListBullet"/>
    <w:qFormat/>
    <w:rsid w:val="00F42947"/>
    <w:pPr>
      <w:numPr>
        <w:ilvl w:val="1"/>
      </w:numPr>
      <w:ind w:left="568" w:hanging="284"/>
    </w:pPr>
  </w:style>
  <w:style w:type="paragraph" w:styleId="ListBullet3">
    <w:name w:val="List Bullet 3"/>
    <w:basedOn w:val="ListBullet2"/>
    <w:qFormat/>
    <w:rsid w:val="00F4294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EF4F69"/>
    <w:pPr>
      <w:spacing w:before="120" w:after="180"/>
      <w:ind w:left="454"/>
    </w:pPr>
  </w:style>
  <w:style w:type="paragraph" w:styleId="ListContinue2">
    <w:name w:val="List Continue 2"/>
    <w:basedOn w:val="Normal"/>
    <w:rsid w:val="00EF4F69"/>
    <w:pPr>
      <w:spacing w:before="120" w:after="180"/>
      <w:ind w:left="907"/>
    </w:pPr>
  </w:style>
  <w:style w:type="paragraph" w:styleId="ListContinue3">
    <w:name w:val="List Continue 3"/>
    <w:basedOn w:val="Normal"/>
    <w:rsid w:val="00EF4F69"/>
    <w:pPr>
      <w:spacing w:before="120" w:after="180"/>
      <w:ind w:left="136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7619C4"/>
    <w:pPr>
      <w:numPr>
        <w:numId w:val="4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F256B8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F256B8"/>
    <w:pPr>
      <w:numPr>
        <w:ilvl w:val="2"/>
      </w:numPr>
    </w:pPr>
  </w:style>
  <w:style w:type="paragraph" w:styleId="ListNumber4">
    <w:name w:val="List Number 4"/>
    <w:basedOn w:val="Normal"/>
    <w:semiHidden/>
    <w:unhideWhenUsed/>
    <w:rsid w:val="00F256B8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semiHidden/>
    <w:unhideWhenUsed/>
    <w:rsid w:val="00F256B8"/>
    <w:pPr>
      <w:numPr>
        <w:ilvl w:val="4"/>
        <w:numId w:val="4"/>
      </w:numPr>
      <w:contextualSpacing/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5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  <w:rPr>
      <w:szCs w:val="24"/>
    </w:rPr>
  </w:style>
  <w:style w:type="paragraph" w:customStyle="1" w:styleId="Notes">
    <w:name w:val="Notes"/>
    <w:basedOn w:val="Normal"/>
    <w:next w:val="BodyText12ptAbove"/>
    <w:rsid w:val="00295B09"/>
    <w:pPr>
      <w:spacing w:before="60" w:after="120" w:line="200" w:lineRule="atLeast"/>
      <w:contextualSpacing/>
    </w:pPr>
    <w:rPr>
      <w:rFonts w:cs="Arial"/>
      <w:sz w:val="16"/>
    </w:rPr>
  </w:style>
  <w:style w:type="paragraph" w:customStyle="1" w:styleId="NotesNumbered">
    <w:name w:val="Notes Numbered"/>
    <w:basedOn w:val="Normal"/>
    <w:rsid w:val="00C777E5"/>
    <w:pPr>
      <w:numPr>
        <w:numId w:val="6"/>
      </w:numPr>
      <w:spacing w:before="60" w:after="240" w:line="200" w:lineRule="atLeast"/>
      <w:contextualSpacing/>
    </w:pPr>
    <w:rPr>
      <w:sz w:val="16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295B09"/>
    <w:pPr>
      <w:tabs>
        <w:tab w:val="left" w:pos="851"/>
      </w:tabs>
      <w:spacing w:before="60" w:after="120" w:line="200" w:lineRule="atLeast"/>
      <w:ind w:left="851" w:hanging="851"/>
      <w:contextualSpacing/>
    </w:pPr>
    <w:rPr>
      <w:rFonts w:cs="Arial"/>
      <w:sz w:val="16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146C14"/>
    <w:rPr>
      <w:b/>
      <w:color w:val="00428B" w:themeColor="text2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146C14"/>
    <w:rPr>
      <w:b/>
      <w:color w:val="00428B" w:themeColor="text2"/>
      <w:sz w:val="32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7"/>
      </w:numPr>
    </w:pPr>
  </w:style>
  <w:style w:type="numbering" w:customStyle="1" w:styleId="TableFootnotes">
    <w:name w:val="TableFootnotes"/>
    <w:uiPriority w:val="99"/>
    <w:rsid w:val="00F256B8"/>
    <w:pPr>
      <w:numPr>
        <w:numId w:val="8"/>
      </w:numPr>
    </w:pPr>
  </w:style>
  <w:style w:type="numbering" w:customStyle="1" w:styleId="TableNumbering">
    <w:name w:val="TableNumbering"/>
    <w:uiPriority w:val="99"/>
    <w:rsid w:val="00F256B8"/>
    <w:pPr>
      <w:numPr>
        <w:numId w:val="9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8436C6"/>
    <w:pPr>
      <w:numPr>
        <w:numId w:val="34"/>
      </w:numPr>
    </w:pPr>
  </w:style>
  <w:style w:type="paragraph" w:customStyle="1" w:styleId="HighlightBoxNumbering">
    <w:name w:val="Highlight Box Numbering"/>
    <w:basedOn w:val="HighlightBoxText"/>
    <w:qFormat/>
    <w:rsid w:val="008436C6"/>
    <w:pPr>
      <w:numPr>
        <w:numId w:val="35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A9594B"/>
    <w:pPr>
      <w:pBdr>
        <w:bottom w:val="single" w:sz="8" w:space="2" w:color="00428B" w:themeColor="text2"/>
      </w:pBdr>
      <w:spacing w:before="120" w:after="29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6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C0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C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C08"/>
    <w:rPr>
      <w:b/>
      <w:bCs/>
    </w:rPr>
  </w:style>
  <w:style w:type="character" w:customStyle="1" w:styleId="normaltextrun">
    <w:name w:val="normaltextrun"/>
    <w:basedOn w:val="DefaultParagraphFont"/>
    <w:rsid w:val="00396E96"/>
  </w:style>
  <w:style w:type="character" w:customStyle="1" w:styleId="eop">
    <w:name w:val="eop"/>
    <w:basedOn w:val="DefaultParagraphFont"/>
    <w:rsid w:val="00396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7B093-96FC-4E51-AFE2-E1AE7971A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2</TotalTime>
  <Pages>2</Pages>
  <Words>495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Olsen</dc:creator>
  <cp:lastModifiedBy>Julia Crellin</cp:lastModifiedBy>
  <cp:revision>4</cp:revision>
  <cp:lastPrinted>2023-05-31T03:58:00Z</cp:lastPrinted>
  <dcterms:created xsi:type="dcterms:W3CDTF">2023-06-05T01:10:00Z</dcterms:created>
  <dcterms:modified xsi:type="dcterms:W3CDTF">2023-06-05T23:45:00Z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MSIP_Label_8d1a0ea4-6344-45fe-bd17-9bfc2ab6afb4_Enabled">
    <vt:lpwstr>true</vt:lpwstr>
  </property>
  <property fmtid="{D5CDD505-2E9C-101B-9397-08002B2CF9AE}" pid="5" name="MSIP_Label_8d1a0ea4-6344-45fe-bd17-9bfc2ab6afb4_SetDate">
    <vt:lpwstr>2023-06-05T23:45:17Z</vt:lpwstr>
  </property>
  <property fmtid="{D5CDD505-2E9C-101B-9397-08002B2CF9AE}" pid="6" name="MSIP_Label_8d1a0ea4-6344-45fe-bd17-9bfc2ab6afb4_Method">
    <vt:lpwstr>Standard</vt:lpwstr>
  </property>
  <property fmtid="{D5CDD505-2E9C-101B-9397-08002B2CF9AE}" pid="7" name="MSIP_Label_8d1a0ea4-6344-45fe-bd17-9bfc2ab6afb4_Name">
    <vt:lpwstr>OFFICIAL</vt:lpwstr>
  </property>
  <property fmtid="{D5CDD505-2E9C-101B-9397-08002B2CF9AE}" pid="8" name="MSIP_Label_8d1a0ea4-6344-45fe-bd17-9bfc2ab6afb4_SiteId">
    <vt:lpwstr>fe26127b-78ee-42c7-803e-4d67c0488cf9</vt:lpwstr>
  </property>
  <property fmtid="{D5CDD505-2E9C-101B-9397-08002B2CF9AE}" pid="9" name="MSIP_Label_8d1a0ea4-6344-45fe-bd17-9bfc2ab6afb4_ActionId">
    <vt:lpwstr>d0469ad7-d3c7-44ca-85fa-5a2b696fc2c8</vt:lpwstr>
  </property>
  <property fmtid="{D5CDD505-2E9C-101B-9397-08002B2CF9AE}" pid="10" name="MSIP_Label_8d1a0ea4-6344-45fe-bd17-9bfc2ab6afb4_ContentBits">
    <vt:lpwstr>1</vt:lpwstr>
  </property>
</Properties>
</file>